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23FFD" w14:textId="77777777" w:rsidR="001C36AD" w:rsidRDefault="001C36AD" w:rsidP="001C36A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14:paraId="190DACBF" w14:textId="77777777" w:rsidR="001C36AD" w:rsidRDefault="001C36AD" w:rsidP="001C36A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5"/>
      </w:tblGrid>
      <w:tr w:rsidR="00846241" w14:paraId="6416F776" w14:textId="77777777" w:rsidTr="00846241">
        <w:tc>
          <w:tcPr>
            <w:tcW w:w="8755" w:type="dxa"/>
          </w:tcPr>
          <w:p w14:paraId="3CA8DB27" w14:textId="77777777"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Информация об опыте</w:t>
            </w:r>
          </w:p>
        </w:tc>
        <w:tc>
          <w:tcPr>
            <w:tcW w:w="815" w:type="dxa"/>
          </w:tcPr>
          <w:p w14:paraId="34EC30C0" w14:textId="77777777" w:rsidR="00846241" w:rsidRDefault="00846241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6241" w14:paraId="1646A043" w14:textId="77777777" w:rsidTr="00846241">
        <w:tc>
          <w:tcPr>
            <w:tcW w:w="8755" w:type="dxa"/>
          </w:tcPr>
          <w:p w14:paraId="60204F2B" w14:textId="77777777"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1.1 Условия возникновения и становления опыта</w:t>
            </w:r>
          </w:p>
        </w:tc>
        <w:tc>
          <w:tcPr>
            <w:tcW w:w="815" w:type="dxa"/>
          </w:tcPr>
          <w:p w14:paraId="528A14A3" w14:textId="77777777" w:rsidR="00846241" w:rsidRDefault="00846241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6241" w14:paraId="4C178C42" w14:textId="77777777" w:rsidTr="00846241">
        <w:tc>
          <w:tcPr>
            <w:tcW w:w="8755" w:type="dxa"/>
          </w:tcPr>
          <w:p w14:paraId="2E7EE529" w14:textId="77777777" w:rsidR="00846241" w:rsidRPr="00846241" w:rsidRDefault="00846241" w:rsidP="0084624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1.2 Актуальность опыта</w:t>
            </w:r>
          </w:p>
        </w:tc>
        <w:tc>
          <w:tcPr>
            <w:tcW w:w="815" w:type="dxa"/>
          </w:tcPr>
          <w:p w14:paraId="552A1FEC" w14:textId="77777777" w:rsidR="00846241" w:rsidRDefault="00846241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6241" w14:paraId="1FE86854" w14:textId="77777777" w:rsidTr="00846241">
        <w:tc>
          <w:tcPr>
            <w:tcW w:w="8755" w:type="dxa"/>
          </w:tcPr>
          <w:p w14:paraId="3E6C8C8E" w14:textId="77777777"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1.3 Ведущая педагогическая идея</w:t>
            </w:r>
          </w:p>
        </w:tc>
        <w:tc>
          <w:tcPr>
            <w:tcW w:w="815" w:type="dxa"/>
          </w:tcPr>
          <w:p w14:paraId="6558EF7D" w14:textId="77777777" w:rsidR="00846241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6241" w14:paraId="7735950D" w14:textId="77777777" w:rsidTr="00846241">
        <w:tc>
          <w:tcPr>
            <w:tcW w:w="8755" w:type="dxa"/>
          </w:tcPr>
          <w:p w14:paraId="31F710CB" w14:textId="77777777"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1.4 Длительность работы над опытом</w:t>
            </w:r>
          </w:p>
        </w:tc>
        <w:tc>
          <w:tcPr>
            <w:tcW w:w="815" w:type="dxa"/>
          </w:tcPr>
          <w:p w14:paraId="6E4C1103" w14:textId="77777777" w:rsidR="00846241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6241" w14:paraId="30D7406A" w14:textId="77777777" w:rsidTr="00846241">
        <w:tc>
          <w:tcPr>
            <w:tcW w:w="8755" w:type="dxa"/>
          </w:tcPr>
          <w:p w14:paraId="5DA40264" w14:textId="77777777"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1.5 Диапазон опыта</w:t>
            </w:r>
          </w:p>
        </w:tc>
        <w:tc>
          <w:tcPr>
            <w:tcW w:w="815" w:type="dxa"/>
          </w:tcPr>
          <w:p w14:paraId="77FC9B1B" w14:textId="77777777" w:rsidR="00846241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46241" w14:paraId="1E2222AE" w14:textId="77777777" w:rsidTr="00846241">
        <w:tc>
          <w:tcPr>
            <w:tcW w:w="8755" w:type="dxa"/>
          </w:tcPr>
          <w:p w14:paraId="4CCEE1AC" w14:textId="77777777"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1.6 Теоретическая база опыта</w:t>
            </w:r>
          </w:p>
        </w:tc>
        <w:tc>
          <w:tcPr>
            <w:tcW w:w="815" w:type="dxa"/>
          </w:tcPr>
          <w:p w14:paraId="37B4620B" w14:textId="77777777" w:rsidR="00846241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46241" w14:paraId="6995E4B4" w14:textId="77777777" w:rsidTr="00846241">
        <w:tc>
          <w:tcPr>
            <w:tcW w:w="8755" w:type="dxa"/>
          </w:tcPr>
          <w:p w14:paraId="1E992928" w14:textId="77777777"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1.7 Новизна опыта</w:t>
            </w:r>
          </w:p>
        </w:tc>
        <w:tc>
          <w:tcPr>
            <w:tcW w:w="815" w:type="dxa"/>
          </w:tcPr>
          <w:p w14:paraId="74CCA2FE" w14:textId="77777777" w:rsidR="00846241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46241" w14:paraId="5E70D426" w14:textId="77777777" w:rsidTr="00846241">
        <w:tc>
          <w:tcPr>
            <w:tcW w:w="8755" w:type="dxa"/>
          </w:tcPr>
          <w:p w14:paraId="3673C61A" w14:textId="77777777"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 w:rsidRPr="008462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. Технология опыта</w:t>
            </w:r>
          </w:p>
        </w:tc>
        <w:tc>
          <w:tcPr>
            <w:tcW w:w="815" w:type="dxa"/>
          </w:tcPr>
          <w:p w14:paraId="12839ED4" w14:textId="77777777" w:rsidR="00846241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46241" w14:paraId="5EEAC814" w14:textId="77777777" w:rsidTr="00846241">
        <w:tc>
          <w:tcPr>
            <w:tcW w:w="8755" w:type="dxa"/>
          </w:tcPr>
          <w:p w14:paraId="2987AB4B" w14:textId="77777777"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2.1 Цели и задачи педагогического опыта</w:t>
            </w:r>
          </w:p>
        </w:tc>
        <w:tc>
          <w:tcPr>
            <w:tcW w:w="815" w:type="dxa"/>
          </w:tcPr>
          <w:p w14:paraId="54C32EE4" w14:textId="77777777" w:rsidR="00846241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46241" w14:paraId="087B2192" w14:textId="77777777" w:rsidTr="00846241">
        <w:tc>
          <w:tcPr>
            <w:tcW w:w="8755" w:type="dxa"/>
          </w:tcPr>
          <w:p w14:paraId="700A8CA4" w14:textId="77777777" w:rsidR="00992C7F" w:rsidRDefault="00992C7F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 Организация учебно-воспитательного процесса</w:t>
            </w:r>
          </w:p>
          <w:p w14:paraId="5FC26690" w14:textId="77777777"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2.3 Исследовательская деятельность на уроке</w:t>
            </w:r>
            <w:r w:rsidR="00992C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</w:p>
        </w:tc>
        <w:tc>
          <w:tcPr>
            <w:tcW w:w="815" w:type="dxa"/>
          </w:tcPr>
          <w:p w14:paraId="3FE58D3C" w14:textId="77777777" w:rsidR="00846241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6468185A" w14:textId="77777777" w:rsidR="00992C7F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46241" w14:paraId="50921FDA" w14:textId="77777777" w:rsidTr="00846241">
        <w:tc>
          <w:tcPr>
            <w:tcW w:w="8755" w:type="dxa"/>
          </w:tcPr>
          <w:p w14:paraId="76C38E97" w14:textId="77777777"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2.4 Исследовательская деятельность во внеурочное время</w:t>
            </w:r>
          </w:p>
        </w:tc>
        <w:tc>
          <w:tcPr>
            <w:tcW w:w="815" w:type="dxa"/>
          </w:tcPr>
          <w:p w14:paraId="47422BAB" w14:textId="77777777" w:rsidR="00846241" w:rsidRDefault="001D3FCB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6A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6241" w14:paraId="56B6BB0F" w14:textId="77777777" w:rsidTr="00846241">
        <w:tc>
          <w:tcPr>
            <w:tcW w:w="8755" w:type="dxa"/>
          </w:tcPr>
          <w:p w14:paraId="10DCDB25" w14:textId="77777777"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 w:rsidRPr="008462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. Результативность опыта</w:t>
            </w:r>
          </w:p>
        </w:tc>
        <w:tc>
          <w:tcPr>
            <w:tcW w:w="815" w:type="dxa"/>
          </w:tcPr>
          <w:p w14:paraId="03CFD1F8" w14:textId="77777777" w:rsidR="00846241" w:rsidRDefault="001D3FCB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6A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46241" w14:paraId="79A2667A" w14:textId="77777777" w:rsidTr="00846241">
        <w:tc>
          <w:tcPr>
            <w:tcW w:w="8755" w:type="dxa"/>
          </w:tcPr>
          <w:p w14:paraId="3B330F7B" w14:textId="77777777"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815" w:type="dxa"/>
          </w:tcPr>
          <w:p w14:paraId="30E5C424" w14:textId="77777777" w:rsidR="00846241" w:rsidRDefault="001D3FCB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76A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6241" w14:paraId="38561088" w14:textId="77777777" w:rsidTr="00846241">
        <w:tc>
          <w:tcPr>
            <w:tcW w:w="8755" w:type="dxa"/>
          </w:tcPr>
          <w:p w14:paraId="66424882" w14:textId="77777777"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815" w:type="dxa"/>
          </w:tcPr>
          <w:p w14:paraId="17E49C8A" w14:textId="77777777" w:rsidR="00846241" w:rsidRDefault="001D3FCB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76A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58C5064C" w14:textId="77777777" w:rsidR="001C36AD" w:rsidRPr="001C36AD" w:rsidRDefault="001C36AD" w:rsidP="001C3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8F8A19" w14:textId="77777777"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1978E" w14:textId="77777777"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0FFE72" w14:textId="77777777"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A14FC8" w14:textId="77777777"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7E6281" w14:textId="77777777"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95C734" w14:textId="77777777"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07F5A6" w14:textId="77777777"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67C064" w14:textId="77777777"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4C8310" w14:textId="77777777"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4CC245" w14:textId="77777777"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C5B985" w14:textId="77777777"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6ADEBC" w14:textId="77777777"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EFADB6" w14:textId="77777777"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E7E9AC" w14:textId="77777777"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FC3B10" w14:textId="77777777"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72848B" w14:textId="77777777"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539706" w14:textId="0CC55561" w:rsidR="00304120" w:rsidRDefault="00BC6FEC" w:rsidP="0030412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опыта: </w:t>
      </w:r>
      <w:r w:rsidR="00304120">
        <w:rPr>
          <w:rFonts w:ascii="Times New Roman" w:hAnsi="Times New Roman" w:cs="Times New Roman"/>
          <w:b/>
          <w:sz w:val="24"/>
          <w:szCs w:val="24"/>
        </w:rPr>
        <w:t>: «</w:t>
      </w:r>
      <w:r w:rsidR="001E2B7A">
        <w:rPr>
          <w:rFonts w:ascii="Times New Roman" w:hAnsi="Times New Roman" w:cs="Times New Roman"/>
          <w:b/>
          <w:sz w:val="24"/>
          <w:szCs w:val="24"/>
        </w:rPr>
        <w:t>Развити</w:t>
      </w:r>
      <w:r w:rsidR="001B45DE">
        <w:rPr>
          <w:rFonts w:ascii="Times New Roman" w:hAnsi="Times New Roman" w:cs="Times New Roman"/>
          <w:b/>
          <w:sz w:val="24"/>
          <w:szCs w:val="24"/>
        </w:rPr>
        <w:t>е познавательного интереса обу</w:t>
      </w:r>
      <w:r w:rsidR="00304120">
        <w:rPr>
          <w:rFonts w:ascii="Times New Roman" w:hAnsi="Times New Roman" w:cs="Times New Roman"/>
          <w:b/>
          <w:sz w:val="24"/>
          <w:szCs w:val="24"/>
        </w:rPr>
        <w:t>ча</w:t>
      </w:r>
      <w:r w:rsidR="001B45DE">
        <w:rPr>
          <w:rFonts w:ascii="Times New Roman" w:hAnsi="Times New Roman" w:cs="Times New Roman"/>
          <w:b/>
          <w:sz w:val="24"/>
          <w:szCs w:val="24"/>
        </w:rPr>
        <w:t>ю</w:t>
      </w:r>
      <w:r w:rsidR="00304120">
        <w:rPr>
          <w:rFonts w:ascii="Times New Roman" w:hAnsi="Times New Roman" w:cs="Times New Roman"/>
          <w:b/>
          <w:sz w:val="24"/>
          <w:szCs w:val="24"/>
        </w:rPr>
        <w:t xml:space="preserve">щихся </w:t>
      </w:r>
      <w:r w:rsidR="001B45DE">
        <w:rPr>
          <w:rFonts w:ascii="Times New Roman" w:hAnsi="Times New Roman" w:cs="Times New Roman"/>
          <w:b/>
          <w:sz w:val="24"/>
          <w:szCs w:val="24"/>
        </w:rPr>
        <w:t xml:space="preserve">посредством </w:t>
      </w:r>
      <w:r w:rsidR="00304120">
        <w:rPr>
          <w:rFonts w:ascii="Times New Roman" w:hAnsi="Times New Roman" w:cs="Times New Roman"/>
          <w:b/>
          <w:sz w:val="24"/>
          <w:szCs w:val="24"/>
        </w:rPr>
        <w:t>исследовательск</w:t>
      </w:r>
      <w:r w:rsidR="001B45DE">
        <w:rPr>
          <w:rFonts w:ascii="Times New Roman" w:hAnsi="Times New Roman" w:cs="Times New Roman"/>
          <w:b/>
          <w:sz w:val="24"/>
          <w:szCs w:val="24"/>
        </w:rPr>
        <w:t>ой</w:t>
      </w:r>
      <w:r w:rsidR="00304120">
        <w:rPr>
          <w:rFonts w:ascii="Times New Roman" w:hAnsi="Times New Roman" w:cs="Times New Roman"/>
          <w:b/>
          <w:sz w:val="24"/>
          <w:szCs w:val="24"/>
        </w:rPr>
        <w:t xml:space="preserve"> деятельност</w:t>
      </w:r>
      <w:r w:rsidR="001B45DE">
        <w:rPr>
          <w:rFonts w:ascii="Times New Roman" w:hAnsi="Times New Roman" w:cs="Times New Roman"/>
          <w:b/>
          <w:sz w:val="24"/>
          <w:szCs w:val="24"/>
        </w:rPr>
        <w:t>и</w:t>
      </w:r>
      <w:r w:rsidR="00304120">
        <w:rPr>
          <w:rFonts w:ascii="Times New Roman" w:hAnsi="Times New Roman" w:cs="Times New Roman"/>
          <w:b/>
          <w:sz w:val="24"/>
          <w:szCs w:val="24"/>
        </w:rPr>
        <w:t xml:space="preserve"> на уроках биологии и во внеурочное время»</w:t>
      </w:r>
    </w:p>
    <w:p w14:paraId="13D58272" w14:textId="0A99F5B2" w:rsidR="006634FD" w:rsidRDefault="00BC6FEC" w:rsidP="003041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 опыта:</w:t>
      </w:r>
      <w:r w:rsidR="00BF64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6414">
        <w:rPr>
          <w:rFonts w:ascii="Times New Roman" w:hAnsi="Times New Roman" w:cs="Times New Roman"/>
          <w:sz w:val="24"/>
          <w:szCs w:val="24"/>
        </w:rPr>
        <w:t>Воронина Ирина Васильевна</w:t>
      </w:r>
      <w:r w:rsidR="00785523">
        <w:rPr>
          <w:rFonts w:ascii="Times New Roman" w:hAnsi="Times New Roman" w:cs="Times New Roman"/>
          <w:sz w:val="24"/>
          <w:szCs w:val="24"/>
        </w:rPr>
        <w:t>, учитель биологии</w:t>
      </w:r>
    </w:p>
    <w:p w14:paraId="00FA0AE9" w14:textId="1A4DFDA3" w:rsidR="00BC6FEC" w:rsidRDefault="00785523" w:rsidP="006634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ГБОУ НАО «Средняя школа</w:t>
      </w:r>
      <w:r w:rsidR="00DB11DC">
        <w:rPr>
          <w:rFonts w:ascii="Times New Roman" w:hAnsi="Times New Roman" w:cs="Times New Roman"/>
          <w:sz w:val="24"/>
          <w:szCs w:val="24"/>
        </w:rPr>
        <w:t xml:space="preserve"> №</w:t>
      </w:r>
      <w:r w:rsidR="00BF6414">
        <w:rPr>
          <w:rFonts w:ascii="Times New Roman" w:hAnsi="Times New Roman" w:cs="Times New Roman"/>
          <w:sz w:val="24"/>
          <w:szCs w:val="24"/>
        </w:rPr>
        <w:t>3</w:t>
      </w:r>
      <w:r w:rsidR="00BC6FEC">
        <w:rPr>
          <w:rFonts w:ascii="Times New Roman" w:hAnsi="Times New Roman" w:cs="Times New Roman"/>
          <w:sz w:val="24"/>
          <w:szCs w:val="24"/>
        </w:rPr>
        <w:t>»</w:t>
      </w:r>
      <w:r w:rsidR="008A595D">
        <w:rPr>
          <w:rFonts w:ascii="Times New Roman" w:hAnsi="Times New Roman" w:cs="Times New Roman"/>
          <w:sz w:val="24"/>
          <w:szCs w:val="24"/>
        </w:rPr>
        <w:t>.</w:t>
      </w:r>
    </w:p>
    <w:p w14:paraId="138148AA" w14:textId="77777777" w:rsidR="00861F5E" w:rsidRDefault="00861F5E" w:rsidP="00B76B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24228">
        <w:rPr>
          <w:rFonts w:ascii="Times New Roman" w:hAnsi="Times New Roman" w:cs="Times New Roman"/>
          <w:b/>
          <w:sz w:val="28"/>
          <w:szCs w:val="28"/>
        </w:rPr>
        <w:t>Информация об опыте</w:t>
      </w:r>
    </w:p>
    <w:p w14:paraId="61CD6831" w14:textId="77777777" w:rsidR="00D24228" w:rsidRPr="00861F5E" w:rsidRDefault="00861F5E" w:rsidP="00A116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1.1</w:t>
      </w:r>
      <w:r w:rsidR="008A595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006D" w:rsidRPr="00861F5E">
        <w:rPr>
          <w:rFonts w:ascii="Times New Roman" w:hAnsi="Times New Roman" w:cs="Times New Roman"/>
          <w:b/>
          <w:sz w:val="24"/>
          <w:szCs w:val="24"/>
        </w:rPr>
        <w:t>Условия возникновения и становления опыта</w:t>
      </w:r>
    </w:p>
    <w:p w14:paraId="2022FB41" w14:textId="77777777" w:rsidR="0097221F" w:rsidRPr="000D0D90" w:rsidRDefault="0097221F" w:rsidP="0097221F">
      <w:pPr>
        <w:pStyle w:val="af3"/>
        <w:spacing w:after="0" w:line="360" w:lineRule="auto"/>
        <w:ind w:left="284" w:firstLine="424"/>
        <w:jc w:val="both"/>
        <w:rPr>
          <w:rFonts w:ascii="Times New Roman" w:hAnsi="Times New Roman" w:cs="Times New Roman"/>
          <w:sz w:val="24"/>
        </w:rPr>
      </w:pPr>
      <w:r w:rsidRPr="000D0D90">
        <w:rPr>
          <w:rFonts w:ascii="Times New Roman" w:hAnsi="Times New Roman" w:cs="Times New Roman"/>
          <w:sz w:val="24"/>
        </w:rPr>
        <w:t>Исходным условием становления опыта является социальный заказ общества на обеспечение качества естественно-научного образования. Биология создаёт у учащихся научное мировоззрение, особую нравственную ценность, формирует творческие способности, способствует воспитанию высоконравственной личности, что может быть достигнуто только при условии сформированности у учащихся интереса к получению знаний.</w:t>
      </w:r>
    </w:p>
    <w:p w14:paraId="790DA781" w14:textId="77777777" w:rsidR="0097221F" w:rsidRPr="000D0D90" w:rsidRDefault="0097221F" w:rsidP="0097221F">
      <w:pPr>
        <w:pStyle w:val="af3"/>
        <w:spacing w:after="0" w:line="360" w:lineRule="auto"/>
        <w:ind w:left="284" w:firstLine="424"/>
        <w:jc w:val="both"/>
        <w:rPr>
          <w:rFonts w:ascii="Times New Roman" w:hAnsi="Times New Roman" w:cs="Times New Roman"/>
          <w:sz w:val="24"/>
        </w:rPr>
      </w:pPr>
      <w:r w:rsidRPr="000D0D90">
        <w:rPr>
          <w:rFonts w:ascii="Times New Roman" w:hAnsi="Times New Roman" w:cs="Times New Roman"/>
          <w:sz w:val="24"/>
        </w:rPr>
        <w:t>Другим важнейшим условием является потребность общества в образованной личности, стремящейся к самоопределению и самореализации.</w:t>
      </w:r>
    </w:p>
    <w:p w14:paraId="1BDFF73A" w14:textId="77777777" w:rsidR="0097221F" w:rsidRPr="000D0D90" w:rsidRDefault="0097221F" w:rsidP="0097221F">
      <w:pPr>
        <w:pStyle w:val="af3"/>
        <w:spacing w:after="0" w:line="360" w:lineRule="auto"/>
        <w:ind w:left="284" w:firstLine="73"/>
        <w:jc w:val="both"/>
        <w:rPr>
          <w:rFonts w:ascii="Times New Roman" w:hAnsi="Times New Roman" w:cs="Times New Roman"/>
          <w:sz w:val="24"/>
        </w:rPr>
      </w:pPr>
      <w:r w:rsidRPr="000D0D90">
        <w:rPr>
          <w:rFonts w:ascii="Times New Roman" w:hAnsi="Times New Roman" w:cs="Times New Roman"/>
          <w:sz w:val="24"/>
        </w:rPr>
        <w:t xml:space="preserve">    </w:t>
      </w:r>
      <w:r w:rsidRPr="000D0D90">
        <w:rPr>
          <w:rFonts w:ascii="Times New Roman" w:hAnsi="Times New Roman" w:cs="Times New Roman"/>
          <w:sz w:val="24"/>
        </w:rPr>
        <w:tab/>
        <w:t>Третьим условием становления данного опыта можно считать требования, предъявляемые к учителю современным обществом, которые обусловили потребность пересмотра и качественного обновления структуры, содержания, форм и методов учебного занятия, разработки и реализации технологий педагогической деятельности.</w:t>
      </w:r>
    </w:p>
    <w:p w14:paraId="7A1C2D2E" w14:textId="4D5662B6" w:rsidR="006F28A2" w:rsidRPr="000D0D90" w:rsidRDefault="002906E4" w:rsidP="0097221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D0D90">
        <w:rPr>
          <w:rFonts w:ascii="Times New Roman" w:hAnsi="Times New Roman"/>
          <w:sz w:val="24"/>
          <w:szCs w:val="24"/>
        </w:rPr>
        <w:t>Г</w:t>
      </w:r>
      <w:r w:rsidRPr="000D0D90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0D0D90">
        <w:rPr>
          <w:rFonts w:ascii="Times New Roman" w:hAnsi="Times New Roman"/>
          <w:sz w:val="24"/>
          <w:szCs w:val="24"/>
        </w:rPr>
        <w:t>ОУ «Средняя</w:t>
      </w:r>
      <w:r w:rsidRPr="000D0D90">
        <w:rPr>
          <w:rFonts w:ascii="Times New Roman" w:eastAsia="Times New Roman" w:hAnsi="Times New Roman" w:cs="Times New Roman"/>
          <w:sz w:val="24"/>
          <w:szCs w:val="24"/>
        </w:rPr>
        <w:t xml:space="preserve"> школа №</w:t>
      </w:r>
      <w:r w:rsidR="00BF6414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D0D90">
        <w:rPr>
          <w:rFonts w:ascii="Times New Roman" w:hAnsi="Times New Roman"/>
          <w:sz w:val="24"/>
          <w:szCs w:val="24"/>
        </w:rPr>
        <w:t xml:space="preserve">» </w:t>
      </w:r>
      <w:r w:rsidRPr="000D0D90">
        <w:rPr>
          <w:rFonts w:ascii="Times New Roman" w:eastAsia="Times New Roman" w:hAnsi="Times New Roman" w:cs="Times New Roman"/>
          <w:sz w:val="24"/>
          <w:szCs w:val="24"/>
        </w:rPr>
        <w:t xml:space="preserve">расположена в </w:t>
      </w:r>
      <w:r w:rsidR="004D589A" w:rsidRPr="000D0D90">
        <w:rPr>
          <w:rFonts w:ascii="Times New Roman" w:eastAsia="Times New Roman" w:hAnsi="Times New Roman" w:cs="Times New Roman"/>
          <w:sz w:val="24"/>
          <w:szCs w:val="24"/>
        </w:rPr>
        <w:t>г. Нарьян-Мар. В ней</w:t>
      </w:r>
      <w:r w:rsidRPr="000D0D90">
        <w:rPr>
          <w:rFonts w:ascii="Times New Roman" w:hAnsi="Times New Roman"/>
          <w:sz w:val="24"/>
          <w:szCs w:val="24"/>
        </w:rPr>
        <w:t xml:space="preserve"> обучается </w:t>
      </w:r>
      <w:r w:rsidR="00BF6414">
        <w:rPr>
          <w:rFonts w:ascii="Times New Roman" w:hAnsi="Times New Roman"/>
          <w:sz w:val="24"/>
          <w:szCs w:val="24"/>
        </w:rPr>
        <w:t>781</w:t>
      </w:r>
      <w:r w:rsidR="00BF6414">
        <w:rPr>
          <w:rFonts w:ascii="Times New Roman" w:eastAsia="Times New Roman" w:hAnsi="Times New Roman" w:cs="Times New Roman"/>
          <w:sz w:val="24"/>
          <w:szCs w:val="24"/>
        </w:rPr>
        <w:t>ученик</w:t>
      </w:r>
      <w:r w:rsidRPr="000D0D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F6414">
        <w:rPr>
          <w:rFonts w:ascii="Times New Roman" w:eastAsia="Times New Roman" w:hAnsi="Times New Roman" w:cs="Times New Roman"/>
          <w:sz w:val="24"/>
          <w:szCs w:val="24"/>
        </w:rPr>
        <w:t xml:space="preserve">Свою историю школа ведет с 1965 года. </w:t>
      </w:r>
      <w:r w:rsidR="004D589A" w:rsidRPr="000D0D90">
        <w:rPr>
          <w:rFonts w:ascii="Times New Roman" w:eastAsia="Times New Roman" w:hAnsi="Times New Roman" w:cs="Times New Roman"/>
          <w:sz w:val="24"/>
          <w:szCs w:val="24"/>
        </w:rPr>
        <w:t>В настоящее время здание оснащено</w:t>
      </w:r>
      <w:r w:rsidR="006F28A2" w:rsidRPr="000D0D90">
        <w:rPr>
          <w:rFonts w:ascii="Times New Roman" w:hAnsi="Times New Roman"/>
          <w:sz w:val="24"/>
          <w:szCs w:val="24"/>
        </w:rPr>
        <w:t xml:space="preserve"> современными классами, компьютерами, интерактивными досками и мультимедийными устройствами. </w:t>
      </w:r>
      <w:r w:rsidR="006F28A2" w:rsidRPr="000D0D90">
        <w:rPr>
          <w:rFonts w:ascii="Times New Roman" w:eastAsia="Times New Roman" w:hAnsi="Times New Roman" w:cs="Times New Roman"/>
          <w:sz w:val="24"/>
          <w:szCs w:val="24"/>
        </w:rPr>
        <w:t xml:space="preserve"> Обеспечен доступ во всемирную сеть Интернет</w:t>
      </w:r>
      <w:r w:rsidR="006F28A2" w:rsidRPr="000D0D90">
        <w:rPr>
          <w:rFonts w:ascii="Times New Roman" w:hAnsi="Times New Roman"/>
          <w:sz w:val="24"/>
          <w:szCs w:val="24"/>
        </w:rPr>
        <w:t xml:space="preserve">, поэтому учащиеся могут пользоваться её ресурсами. </w:t>
      </w:r>
      <w:r w:rsidR="004D589A" w:rsidRPr="000D0D90">
        <w:rPr>
          <w:rFonts w:ascii="Times New Roman" w:hAnsi="Times New Roman"/>
          <w:sz w:val="24"/>
          <w:szCs w:val="24"/>
        </w:rPr>
        <w:t>Но, прежде всего</w:t>
      </w:r>
      <w:r w:rsidR="008A595D" w:rsidRPr="000D0D90">
        <w:rPr>
          <w:rFonts w:ascii="Times New Roman" w:hAnsi="Times New Roman"/>
          <w:sz w:val="24"/>
          <w:szCs w:val="24"/>
        </w:rPr>
        <w:t>,</w:t>
      </w:r>
      <w:r w:rsidR="004D589A" w:rsidRPr="000D0D90">
        <w:rPr>
          <w:rFonts w:ascii="Times New Roman" w:hAnsi="Times New Roman"/>
          <w:sz w:val="24"/>
          <w:szCs w:val="24"/>
        </w:rPr>
        <w:t xml:space="preserve"> школа – это дети, учителя и родители.</w:t>
      </w:r>
    </w:p>
    <w:p w14:paraId="25FE37FF" w14:textId="4CBDE183" w:rsidR="00F1006D" w:rsidRPr="000D0D90" w:rsidRDefault="00D702D1" w:rsidP="00CC524F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D0D90">
        <w:rPr>
          <w:rFonts w:ascii="Times New Roman" w:hAnsi="Times New Roman" w:cs="Times New Roman"/>
          <w:sz w:val="24"/>
          <w:szCs w:val="24"/>
        </w:rPr>
        <w:t xml:space="preserve">Автор </w:t>
      </w:r>
      <w:r w:rsidR="00B57BB2" w:rsidRPr="000D0D90">
        <w:rPr>
          <w:rFonts w:ascii="Times New Roman" w:hAnsi="Times New Roman" w:cs="Times New Roman"/>
          <w:sz w:val="24"/>
          <w:szCs w:val="24"/>
        </w:rPr>
        <w:t xml:space="preserve">опыта </w:t>
      </w:r>
      <w:r w:rsidRPr="000D0D90">
        <w:rPr>
          <w:rFonts w:ascii="Times New Roman" w:hAnsi="Times New Roman" w:cs="Times New Roman"/>
          <w:sz w:val="24"/>
          <w:szCs w:val="24"/>
        </w:rPr>
        <w:t>работает учителем биологии. Общий стаж педагогической де</w:t>
      </w:r>
      <w:r w:rsidR="006F28A2" w:rsidRPr="000D0D90">
        <w:rPr>
          <w:rFonts w:ascii="Times New Roman" w:hAnsi="Times New Roman" w:cs="Times New Roman"/>
          <w:sz w:val="24"/>
          <w:szCs w:val="24"/>
        </w:rPr>
        <w:t>ятельности 2</w:t>
      </w:r>
      <w:r w:rsidR="00BF6414">
        <w:rPr>
          <w:rFonts w:ascii="Times New Roman" w:hAnsi="Times New Roman" w:cs="Times New Roman"/>
          <w:sz w:val="24"/>
          <w:szCs w:val="24"/>
        </w:rPr>
        <w:t>4</w:t>
      </w:r>
      <w:r w:rsidR="006F28A2" w:rsidRPr="000D0D90">
        <w:rPr>
          <w:rFonts w:ascii="Times New Roman" w:hAnsi="Times New Roman" w:cs="Times New Roman"/>
          <w:sz w:val="24"/>
          <w:szCs w:val="24"/>
        </w:rPr>
        <w:t xml:space="preserve"> года</w:t>
      </w:r>
      <w:r w:rsidR="00CC524F" w:rsidRPr="000D0D90">
        <w:rPr>
          <w:rFonts w:ascii="Times New Roman" w:hAnsi="Times New Roman" w:cs="Times New Roman"/>
          <w:sz w:val="24"/>
          <w:szCs w:val="24"/>
        </w:rPr>
        <w:t>, в школе №</w:t>
      </w:r>
      <w:r w:rsidR="00BF6414">
        <w:rPr>
          <w:rFonts w:ascii="Times New Roman" w:hAnsi="Times New Roman" w:cs="Times New Roman"/>
          <w:sz w:val="24"/>
          <w:szCs w:val="24"/>
        </w:rPr>
        <w:t>3</w:t>
      </w:r>
      <w:r w:rsidR="00CC524F" w:rsidRPr="000D0D90">
        <w:rPr>
          <w:rFonts w:ascii="Times New Roman" w:hAnsi="Times New Roman" w:cs="Times New Roman"/>
          <w:sz w:val="24"/>
          <w:szCs w:val="24"/>
        </w:rPr>
        <w:t xml:space="preserve"> работает с 20</w:t>
      </w:r>
      <w:r w:rsidR="00BF6414">
        <w:rPr>
          <w:rFonts w:ascii="Times New Roman" w:hAnsi="Times New Roman" w:cs="Times New Roman"/>
          <w:sz w:val="24"/>
          <w:szCs w:val="24"/>
        </w:rPr>
        <w:t>1</w:t>
      </w:r>
      <w:r w:rsidR="00CC524F" w:rsidRPr="000D0D90">
        <w:rPr>
          <w:rFonts w:ascii="Times New Roman" w:hAnsi="Times New Roman" w:cs="Times New Roman"/>
          <w:sz w:val="24"/>
          <w:szCs w:val="24"/>
        </w:rPr>
        <w:t>0 года.</w:t>
      </w:r>
    </w:p>
    <w:p w14:paraId="24B6F5E6" w14:textId="77777777" w:rsidR="0097221F" w:rsidRPr="000D0D90" w:rsidRDefault="0097221F" w:rsidP="008A595D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D0D90">
        <w:rPr>
          <w:rFonts w:ascii="Times New Roman" w:eastAsia="Times New Roman" w:hAnsi="Times New Roman" w:cs="Times New Roman"/>
          <w:iCs/>
          <w:sz w:val="24"/>
          <w:szCs w:val="24"/>
        </w:rPr>
        <w:t>Большинство обучающихся занимают в учебном процессе пассивную роль и уже в 7-8 классе начинают терять интерес к учёбе. Это приводит к тому, что среднестатистический выпускник школы не обладает творческой инициативой</w:t>
      </w:r>
      <w:r w:rsidR="003278BB" w:rsidRPr="000D0D90">
        <w:rPr>
          <w:rFonts w:ascii="Times New Roman" w:eastAsia="Times New Roman" w:hAnsi="Times New Roman" w:cs="Times New Roman"/>
          <w:iCs/>
          <w:sz w:val="24"/>
          <w:szCs w:val="24"/>
        </w:rPr>
        <w:t>, не имеет навыка самостоятельного движения в информационных полях. Наиболее конструктивным решением проблемы, по мнению автора, является создание таких условий в обучении, при которых обучаемый может занять активную жизненную позицию и в полной мере выразить свою индивидуальность.</w:t>
      </w:r>
    </w:p>
    <w:p w14:paraId="1A043E3E" w14:textId="066EDF3B" w:rsidR="00C471C8" w:rsidRPr="000D0D90" w:rsidRDefault="00C471C8" w:rsidP="008A595D">
      <w:pPr>
        <w:spacing w:after="0" w:line="36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D90">
        <w:rPr>
          <w:rFonts w:ascii="Times New Roman" w:hAnsi="Times New Roman" w:cs="Times New Roman"/>
          <w:sz w:val="24"/>
          <w:szCs w:val="24"/>
        </w:rPr>
        <w:t xml:space="preserve">Началом работы по теме опыта стало проведение диагностики по определению исходного уровня творческих способностей обучающихся в учебно-познавательной </w:t>
      </w:r>
      <w:r w:rsidR="008D7AB4" w:rsidRPr="000D0D90">
        <w:rPr>
          <w:rFonts w:ascii="Times New Roman" w:hAnsi="Times New Roman" w:cs="Times New Roman"/>
          <w:sz w:val="24"/>
          <w:szCs w:val="24"/>
        </w:rPr>
        <w:t>деятельности</w:t>
      </w:r>
      <w:r w:rsidR="00FB358D" w:rsidRPr="000D0D90">
        <w:rPr>
          <w:rFonts w:ascii="Times New Roman" w:hAnsi="Times New Roman" w:cs="Times New Roman"/>
          <w:sz w:val="24"/>
          <w:szCs w:val="24"/>
        </w:rPr>
        <w:t xml:space="preserve">. Данная диагностика </w:t>
      </w:r>
      <w:r w:rsidR="008A595D" w:rsidRPr="000D0D90">
        <w:rPr>
          <w:rFonts w:ascii="Times New Roman" w:hAnsi="Times New Roman" w:cs="Times New Roman"/>
          <w:sz w:val="24"/>
          <w:szCs w:val="24"/>
        </w:rPr>
        <w:t>проводилась</w:t>
      </w:r>
      <w:r w:rsidR="00FB358D" w:rsidRPr="000D0D90">
        <w:rPr>
          <w:rFonts w:ascii="Times New Roman" w:hAnsi="Times New Roman" w:cs="Times New Roman"/>
          <w:sz w:val="24"/>
          <w:szCs w:val="24"/>
        </w:rPr>
        <w:t xml:space="preserve">  по </w:t>
      </w:r>
      <w:r w:rsidR="00FB358D" w:rsidRPr="000D0D90">
        <w:rPr>
          <w:rFonts w:ascii="Times New Roman" w:eastAsia="Times New Roman" w:hAnsi="Times New Roman" w:cs="Times New Roman"/>
          <w:sz w:val="24"/>
          <w:szCs w:val="24"/>
        </w:rPr>
        <w:t>методике</w:t>
      </w:r>
      <w:r w:rsidR="000A555F" w:rsidRPr="000D0D90">
        <w:rPr>
          <w:rFonts w:ascii="Times New Roman" w:eastAsia="Times New Roman" w:hAnsi="Times New Roman" w:cs="Times New Roman"/>
          <w:sz w:val="24"/>
          <w:szCs w:val="24"/>
        </w:rPr>
        <w:t xml:space="preserve"> М.</w:t>
      </w:r>
      <w:r w:rsidR="00FB358D" w:rsidRPr="000D0D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555F" w:rsidRPr="000D0D90">
        <w:rPr>
          <w:rFonts w:ascii="Times New Roman" w:eastAsia="Times New Roman" w:hAnsi="Times New Roman" w:cs="Times New Roman"/>
          <w:sz w:val="24"/>
          <w:szCs w:val="24"/>
        </w:rPr>
        <w:t>И.</w:t>
      </w:r>
      <w:r w:rsidR="00FB358D" w:rsidRPr="000D0D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555F" w:rsidRPr="000D0D90">
        <w:rPr>
          <w:rFonts w:ascii="Times New Roman" w:eastAsia="Times New Roman" w:hAnsi="Times New Roman" w:cs="Times New Roman"/>
          <w:sz w:val="24"/>
          <w:szCs w:val="24"/>
        </w:rPr>
        <w:t xml:space="preserve">Рожкова, </w:t>
      </w:r>
      <w:r w:rsidR="000A555F" w:rsidRPr="000D0D90">
        <w:rPr>
          <w:rFonts w:ascii="Times New Roman" w:eastAsia="Times New Roman" w:hAnsi="Times New Roman" w:cs="Times New Roman"/>
          <w:sz w:val="24"/>
          <w:szCs w:val="24"/>
        </w:rPr>
        <w:lastRenderedPageBreak/>
        <w:t>Ю.С.Тюнни</w:t>
      </w:r>
      <w:r w:rsidR="00FB358D" w:rsidRPr="000D0D90">
        <w:rPr>
          <w:rFonts w:ascii="Times New Roman" w:eastAsia="Times New Roman" w:hAnsi="Times New Roman" w:cs="Times New Roman"/>
          <w:sz w:val="24"/>
          <w:szCs w:val="24"/>
        </w:rPr>
        <w:t>кова, Б.С</w:t>
      </w:r>
      <w:r w:rsidR="008A595D" w:rsidRPr="000D0D90">
        <w:rPr>
          <w:rFonts w:ascii="Times New Roman" w:eastAsia="Times New Roman" w:hAnsi="Times New Roman" w:cs="Times New Roman"/>
          <w:sz w:val="24"/>
          <w:szCs w:val="24"/>
        </w:rPr>
        <w:t>.</w:t>
      </w:r>
      <w:r w:rsidR="003278BB" w:rsidRPr="000D0D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358D" w:rsidRPr="000D0D90">
        <w:rPr>
          <w:rFonts w:ascii="Times New Roman" w:eastAsia="Times New Roman" w:hAnsi="Times New Roman" w:cs="Times New Roman"/>
          <w:sz w:val="24"/>
          <w:szCs w:val="24"/>
        </w:rPr>
        <w:t>Алишева, Л.А.Воловича</w:t>
      </w:r>
      <w:r w:rsidR="008A595D" w:rsidRPr="000D0D90">
        <w:rPr>
          <w:rFonts w:ascii="Times New Roman" w:eastAsia="Times New Roman" w:hAnsi="Times New Roman" w:cs="Times New Roman"/>
          <w:sz w:val="24"/>
          <w:szCs w:val="24"/>
        </w:rPr>
        <w:t>. В результате анкетирования</w:t>
      </w:r>
      <w:r w:rsidR="000A555F" w:rsidRPr="000D0D90">
        <w:rPr>
          <w:rFonts w:ascii="Times New Roman" w:eastAsia="Times New Roman" w:hAnsi="Times New Roman" w:cs="Times New Roman"/>
          <w:sz w:val="24"/>
          <w:szCs w:val="24"/>
        </w:rPr>
        <w:t xml:space="preserve"> было установлено, что в 20</w:t>
      </w:r>
      <w:r w:rsidR="00BF6414">
        <w:rPr>
          <w:rFonts w:ascii="Times New Roman" w:eastAsia="Times New Roman" w:hAnsi="Times New Roman" w:cs="Times New Roman"/>
          <w:sz w:val="24"/>
          <w:szCs w:val="24"/>
        </w:rPr>
        <w:t>18</w:t>
      </w:r>
      <w:r w:rsidR="000A555F" w:rsidRPr="000D0D90">
        <w:rPr>
          <w:rFonts w:ascii="Times New Roman" w:eastAsia="Times New Roman" w:hAnsi="Times New Roman" w:cs="Times New Roman"/>
          <w:sz w:val="24"/>
          <w:szCs w:val="24"/>
        </w:rPr>
        <w:t xml:space="preserve"> году высокий уровень имеют 9%, средний 54%, низкий 37%</w:t>
      </w:r>
      <w:r w:rsidR="00FB358D" w:rsidRPr="000D0D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B358D" w:rsidRPr="000D0D90">
        <w:rPr>
          <w:rFonts w:ascii="Times New Roman" w:hAnsi="Times New Roman" w:cs="Times New Roman"/>
          <w:bCs/>
          <w:sz w:val="24"/>
          <w:szCs w:val="24"/>
        </w:rPr>
        <w:t>Д</w:t>
      </w:r>
      <w:r w:rsidR="008D7AB4" w:rsidRPr="000D0D90">
        <w:rPr>
          <w:rFonts w:ascii="Times New Roman" w:hAnsi="Times New Roman" w:cs="Times New Roman"/>
          <w:bCs/>
          <w:sz w:val="24"/>
          <w:szCs w:val="24"/>
        </w:rPr>
        <w:t>и</w:t>
      </w:r>
      <w:r w:rsidR="00FB358D" w:rsidRPr="000D0D90">
        <w:rPr>
          <w:rFonts w:ascii="Times New Roman" w:hAnsi="Times New Roman" w:cs="Times New Roman"/>
          <w:bCs/>
          <w:sz w:val="24"/>
          <w:szCs w:val="24"/>
        </w:rPr>
        <w:t>агностика</w:t>
      </w:r>
      <w:r w:rsidR="008D7AB4" w:rsidRPr="000D0D90">
        <w:rPr>
          <w:rFonts w:ascii="Times New Roman" w:hAnsi="Times New Roman" w:cs="Times New Roman"/>
          <w:bCs/>
          <w:sz w:val="24"/>
          <w:szCs w:val="24"/>
        </w:rPr>
        <w:t xml:space="preserve"> исследовательских умений</w:t>
      </w:r>
      <w:r w:rsidR="00FB358D" w:rsidRPr="000D0D90">
        <w:rPr>
          <w:rFonts w:ascii="Times New Roman" w:hAnsi="Times New Roman" w:cs="Times New Roman"/>
          <w:sz w:val="24"/>
          <w:szCs w:val="24"/>
        </w:rPr>
        <w:t xml:space="preserve"> </w:t>
      </w:r>
      <w:r w:rsidR="003278BB" w:rsidRPr="000D0D90">
        <w:rPr>
          <w:rFonts w:ascii="Times New Roman" w:hAnsi="Times New Roman" w:cs="Times New Roman"/>
          <w:sz w:val="24"/>
          <w:szCs w:val="24"/>
        </w:rPr>
        <w:t>(по методике А.Б. Мухамбетовой)</w:t>
      </w:r>
      <w:r w:rsidR="00FB358D" w:rsidRPr="000D0D90">
        <w:rPr>
          <w:rFonts w:ascii="Times New Roman" w:hAnsi="Times New Roman" w:cs="Times New Roman"/>
          <w:sz w:val="24"/>
          <w:szCs w:val="24"/>
        </w:rPr>
        <w:t xml:space="preserve"> на 201</w:t>
      </w:r>
      <w:r w:rsidR="00BF6414">
        <w:rPr>
          <w:rFonts w:ascii="Times New Roman" w:hAnsi="Times New Roman" w:cs="Times New Roman"/>
          <w:sz w:val="24"/>
          <w:szCs w:val="24"/>
        </w:rPr>
        <w:t>8</w:t>
      </w:r>
      <w:r w:rsidR="00FB358D" w:rsidRPr="000D0D90">
        <w:rPr>
          <w:rFonts w:ascii="Times New Roman" w:hAnsi="Times New Roman" w:cs="Times New Roman"/>
          <w:sz w:val="24"/>
          <w:szCs w:val="24"/>
        </w:rPr>
        <w:t xml:space="preserve"> год показала, что высокий уровень имеют всего 5% учащихся, средний 50%, низкий 45%, а высший уровень составил 0%.</w:t>
      </w:r>
    </w:p>
    <w:p w14:paraId="2FD48127" w14:textId="77777777" w:rsidR="00E14316" w:rsidRPr="000D0D90" w:rsidRDefault="00E14316" w:rsidP="008A59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D90">
        <w:rPr>
          <w:rFonts w:ascii="Times New Roman" w:hAnsi="Times New Roman" w:cs="Times New Roman"/>
          <w:sz w:val="24"/>
          <w:szCs w:val="24"/>
        </w:rPr>
        <w:t xml:space="preserve">Автор </w:t>
      </w:r>
      <w:r w:rsidR="003278BB" w:rsidRPr="000D0D90">
        <w:rPr>
          <w:rFonts w:ascii="Times New Roman" w:hAnsi="Times New Roman" w:cs="Times New Roman"/>
          <w:sz w:val="24"/>
          <w:szCs w:val="24"/>
        </w:rPr>
        <w:t xml:space="preserve">считает, что внедрение в учебный процесс и внеклассную работу исследовательских форм проведения учебных занятий помогает трансформировать учебный материал в прочные, системные знания. </w:t>
      </w:r>
    </w:p>
    <w:p w14:paraId="066B8A97" w14:textId="77777777" w:rsidR="00E14316" w:rsidRPr="000D0D90" w:rsidRDefault="00E14316" w:rsidP="008A59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0D90">
        <w:rPr>
          <w:rFonts w:ascii="Times New Roman" w:hAnsi="Times New Roman" w:cs="Times New Roman"/>
          <w:sz w:val="24"/>
          <w:szCs w:val="24"/>
        </w:rPr>
        <w:t>На основе этого и возникла идея о создании творческой среды, которая побудит учащихся  к активному познавательному процессу и вовлечёт его в исследовательскую деятельность.</w:t>
      </w:r>
    </w:p>
    <w:p w14:paraId="66B07907" w14:textId="77777777" w:rsidR="001D2F89" w:rsidRPr="000D0D90" w:rsidRDefault="00861F5E" w:rsidP="000729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D90">
        <w:rPr>
          <w:rFonts w:ascii="Times New Roman" w:hAnsi="Times New Roman" w:cs="Times New Roman"/>
          <w:b/>
          <w:sz w:val="24"/>
          <w:szCs w:val="24"/>
        </w:rPr>
        <w:t>1.2</w:t>
      </w:r>
      <w:r w:rsidR="008A595D" w:rsidRPr="000D0D90">
        <w:rPr>
          <w:rFonts w:ascii="Times New Roman" w:hAnsi="Times New Roman" w:cs="Times New Roman"/>
          <w:b/>
          <w:sz w:val="24"/>
          <w:szCs w:val="24"/>
        </w:rPr>
        <w:t>.</w:t>
      </w:r>
      <w:r w:rsidRPr="000D0D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2F89" w:rsidRPr="000D0D90">
        <w:rPr>
          <w:rFonts w:ascii="Times New Roman" w:hAnsi="Times New Roman" w:cs="Times New Roman"/>
          <w:b/>
          <w:sz w:val="24"/>
          <w:szCs w:val="24"/>
        </w:rPr>
        <w:t>Актуальность опыта</w:t>
      </w:r>
    </w:p>
    <w:p w14:paraId="1B1FE7E6" w14:textId="77777777" w:rsidR="0097221F" w:rsidRPr="000D0D90" w:rsidRDefault="0097221F" w:rsidP="0097221F">
      <w:pPr>
        <w:pStyle w:val="ae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0D90">
        <w:rPr>
          <w:rFonts w:ascii="Times New Roman" w:hAnsi="Times New Roman"/>
          <w:sz w:val="24"/>
          <w:szCs w:val="24"/>
          <w:lang w:eastAsia="ru-RU"/>
        </w:rPr>
        <w:t xml:space="preserve">Уже в школе нужно привить ученику стремление к постоянному пополнению своих знаний с помощью самообразования, воспитать у него внутреннее побуждение расширять свой общий и профессиональный кругозор, чтобы стать специалистом, который способен не только быть хорошим исполнителем задачи, но и совершенствовать свой труд, поднимать его на уровень творческой деятельности. Следовательно, актуальной проблемой современного образования является формирование и развитие мотивации к обучению у учащихся, личность которых является центральной фигурой образовательного процесса, так как именно мотивация, воспитанная в школе, впоследствии станет основой для развития способности ученика в любых условиях идти в ногу со временем. </w:t>
      </w:r>
    </w:p>
    <w:p w14:paraId="32101AAD" w14:textId="77777777" w:rsidR="0097221F" w:rsidRPr="000D0D90" w:rsidRDefault="0097221F" w:rsidP="0097221F">
      <w:pPr>
        <w:pStyle w:val="ae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0D90">
        <w:rPr>
          <w:rFonts w:ascii="Times New Roman" w:hAnsi="Times New Roman"/>
          <w:spacing w:val="-2"/>
          <w:sz w:val="24"/>
          <w:szCs w:val="24"/>
          <w:lang w:eastAsia="ru-RU"/>
        </w:rPr>
        <w:t>Вопросы целенаправленного ф</w:t>
      </w:r>
      <w:r w:rsidRPr="000D0D90">
        <w:rPr>
          <w:rFonts w:ascii="Times New Roman" w:hAnsi="Times New Roman"/>
          <w:sz w:val="24"/>
          <w:szCs w:val="24"/>
          <w:lang w:eastAsia="ru-RU"/>
        </w:rPr>
        <w:t>ормирования мотивации к обучению школьников должны быть тщательно изучены учителем, т.к. мотивация является непременным условием успешной учебной, а в дальнейшем и профессиональной деятельности человека.</w:t>
      </w:r>
    </w:p>
    <w:p w14:paraId="2EDC3A90" w14:textId="77777777" w:rsidR="0097221F" w:rsidRPr="000D0D90" w:rsidRDefault="0097221F" w:rsidP="0097221F">
      <w:pPr>
        <w:pStyle w:val="ae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0D90">
        <w:rPr>
          <w:rFonts w:ascii="Times New Roman" w:hAnsi="Times New Roman"/>
          <w:sz w:val="24"/>
          <w:szCs w:val="24"/>
          <w:lang w:eastAsia="ru-RU"/>
        </w:rPr>
        <w:t>В условиях обучения мотивация выражена в расположенности школьника к учению, проектно-исследовательской  деятельности в области одного или ряда учебных предметов.</w:t>
      </w:r>
      <w:r w:rsidRPr="000D0D90">
        <w:rPr>
          <w:rFonts w:ascii="Times New Roman" w:hAnsi="Times New Roman"/>
          <w:sz w:val="24"/>
          <w:szCs w:val="24"/>
        </w:rPr>
        <w:t xml:space="preserve"> Мотивация способствует постоянному стремлению к познанию, к новым, более полным и глубоким знаниям.</w:t>
      </w:r>
    </w:p>
    <w:p w14:paraId="51BF6660" w14:textId="77777777" w:rsidR="0097221F" w:rsidRPr="000D0D90" w:rsidRDefault="0097221F" w:rsidP="0097221F">
      <w:pPr>
        <w:pStyle w:val="ae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0D90">
        <w:rPr>
          <w:rFonts w:ascii="Times New Roman" w:hAnsi="Times New Roman"/>
          <w:sz w:val="24"/>
          <w:szCs w:val="24"/>
        </w:rPr>
        <w:t xml:space="preserve">Мотивация  носит поисковый характер. Под ее влиянием у человека постоянно возникают вопросы, ответы на которые он сам постоянно и активно ищет. При этом учебная деятельность школьника совершается с увлечением, он испытывает эмоциональный подъем, радость от удачи. Мотивация к обучению положительно влияет на протекание психических процессов - мышления, воображения, памяти, внимания, </w:t>
      </w:r>
      <w:r w:rsidRPr="000D0D90">
        <w:rPr>
          <w:rFonts w:ascii="Times New Roman" w:hAnsi="Times New Roman"/>
          <w:sz w:val="24"/>
          <w:szCs w:val="24"/>
        </w:rPr>
        <w:lastRenderedPageBreak/>
        <w:t xml:space="preserve">которые под влиянием познавательного интереса приобретают особую активность и направленность. </w:t>
      </w:r>
    </w:p>
    <w:p w14:paraId="36C75654" w14:textId="77777777" w:rsidR="0097221F" w:rsidRPr="000D0D90" w:rsidRDefault="0097221F" w:rsidP="0097221F">
      <w:pPr>
        <w:pStyle w:val="ae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0D90">
        <w:rPr>
          <w:rFonts w:ascii="Times New Roman" w:hAnsi="Times New Roman"/>
          <w:sz w:val="24"/>
          <w:szCs w:val="24"/>
        </w:rPr>
        <w:t>Следовательно, мотивация к обучению выступает перед нами как сильное стимулирующее средство обучения. В процессе обучения необходимо систематически возбуждать, развивать и укреплять мотивацию как стойкую черту личности, и как мощное средство воспитывающего обучения, повышения его качества.</w:t>
      </w:r>
    </w:p>
    <w:p w14:paraId="1847AC1C" w14:textId="77777777" w:rsidR="0097221F" w:rsidRPr="000D0D90" w:rsidRDefault="0097221F" w:rsidP="0097221F">
      <w:pPr>
        <w:pStyle w:val="a9"/>
        <w:tabs>
          <w:tab w:val="left" w:pos="720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0D0D90">
        <w:rPr>
          <w:rFonts w:ascii="Times New Roman" w:hAnsi="Times New Roman"/>
          <w:color w:val="auto"/>
          <w:sz w:val="24"/>
          <w:szCs w:val="24"/>
        </w:rPr>
        <w:t xml:space="preserve">Дети, обучающиеся в  школе, различаются  физическим развитием,  самооценкой, эмоциональными переживаниями, мотивацией. Каждый ученик обладает уникальными возможностями,  имеет свой стиль обучения, учит  и понимает материал по-своему. </w:t>
      </w:r>
    </w:p>
    <w:p w14:paraId="10A26E9D" w14:textId="77777777" w:rsidR="0097221F" w:rsidRPr="000D0D90" w:rsidRDefault="0097221F" w:rsidP="0097221F">
      <w:pPr>
        <w:pStyle w:val="a9"/>
        <w:tabs>
          <w:tab w:val="left" w:pos="720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0D0D90">
        <w:rPr>
          <w:rFonts w:ascii="Times New Roman" w:hAnsi="Times New Roman"/>
          <w:color w:val="auto"/>
          <w:sz w:val="24"/>
          <w:szCs w:val="24"/>
        </w:rPr>
        <w:t>Перед учителем возникает проблема: Как организовать образовательный процесс так, чтобы развивалась творческая активность ученика, чтобы раскрывались индивидуальные качества ребенка?</w:t>
      </w:r>
    </w:p>
    <w:p w14:paraId="427A389A" w14:textId="77777777" w:rsidR="0097221F" w:rsidRPr="000D0D90" w:rsidRDefault="0097221F" w:rsidP="0097221F">
      <w:pPr>
        <w:pStyle w:val="a9"/>
        <w:tabs>
          <w:tab w:val="left" w:pos="720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0D0D90">
        <w:rPr>
          <w:rFonts w:ascii="Times New Roman" w:hAnsi="Times New Roman"/>
          <w:color w:val="auto"/>
          <w:sz w:val="24"/>
          <w:szCs w:val="24"/>
        </w:rPr>
        <w:t xml:space="preserve"> Наиболее подходящей технологией для активизации творческого потенциала обучающихся и формирования ключевых компетенций является проектно-исследовательская технология.</w:t>
      </w:r>
    </w:p>
    <w:p w14:paraId="65DA554B" w14:textId="77777777" w:rsidR="0097221F" w:rsidRPr="000D0D90" w:rsidRDefault="0097221F" w:rsidP="0097221F">
      <w:pPr>
        <w:pStyle w:val="ae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0D90">
        <w:rPr>
          <w:rFonts w:ascii="Times New Roman" w:hAnsi="Times New Roman"/>
          <w:sz w:val="24"/>
          <w:szCs w:val="24"/>
        </w:rPr>
        <w:t xml:space="preserve">Одним из путей  для формирования мотивации к обучению и развития творческого потенциала учащихся автор считает  возможность проявить в учении умственную самостоятельность и инициативность. Чем активнее методы обучения, тем легче вызвать интерес к учению. Основное средство воспитания устойчивого интереса — использование таких вопросов и заданий, решение которых требует от учащихся активной поисковой деятельности. Поэтому в преподавании биологии приоритетным, по мнению автора, считается </w:t>
      </w:r>
      <w:r w:rsidRPr="000D0D90">
        <w:rPr>
          <w:rFonts w:ascii="Times New Roman" w:hAnsi="Times New Roman"/>
          <w:sz w:val="24"/>
          <w:szCs w:val="24"/>
          <w:lang w:eastAsia="ru-RU"/>
        </w:rPr>
        <w:t xml:space="preserve">использование проектно-исследовательского метода.  В исследовании весь процесс ориентирован на учащегося: прежде всего, учитываются его интересы, жизненный опыт и индивидуальные способности. </w:t>
      </w:r>
      <w:r w:rsidRPr="000D0D90">
        <w:rPr>
          <w:rFonts w:ascii="Times New Roman" w:hAnsi="Times New Roman"/>
          <w:sz w:val="24"/>
          <w:szCs w:val="24"/>
        </w:rPr>
        <w:t xml:space="preserve">В результате чего, учащиеся должны научиться строить свои отношения с природой и обществом на основе уважения ко всему живому как уникальной и бесценной части биосферы. </w:t>
      </w:r>
    </w:p>
    <w:p w14:paraId="040706ED" w14:textId="77777777" w:rsidR="0097221F" w:rsidRDefault="0097221F" w:rsidP="000729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A15C0F" w14:textId="77777777" w:rsidR="00742A97" w:rsidRDefault="00861F5E" w:rsidP="00C132A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</w:t>
      </w:r>
      <w:r w:rsidR="008A595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2A97">
        <w:rPr>
          <w:rFonts w:ascii="Times New Roman" w:hAnsi="Times New Roman" w:cs="Times New Roman"/>
          <w:b/>
          <w:sz w:val="24"/>
          <w:szCs w:val="24"/>
        </w:rPr>
        <w:t>Ведущая педагогическая идея</w:t>
      </w:r>
    </w:p>
    <w:p w14:paraId="75557A7F" w14:textId="77777777" w:rsidR="00072962" w:rsidRPr="00072962" w:rsidRDefault="00072962" w:rsidP="00D842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2962">
        <w:rPr>
          <w:rFonts w:ascii="Times New Roman" w:hAnsi="Times New Roman" w:cs="Times New Roman"/>
          <w:sz w:val="24"/>
          <w:szCs w:val="24"/>
        </w:rPr>
        <w:t xml:space="preserve">Ведущая педагогическая идея опыта – идея сотрудничества. Учитель становится помощником ученика </w:t>
      </w:r>
      <w:r w:rsidR="008A595D">
        <w:rPr>
          <w:rFonts w:ascii="Times New Roman" w:hAnsi="Times New Roman" w:cs="Times New Roman"/>
          <w:sz w:val="24"/>
          <w:szCs w:val="24"/>
        </w:rPr>
        <w:t xml:space="preserve">в поиске решения проблем </w:t>
      </w:r>
      <w:r w:rsidRPr="00072962">
        <w:rPr>
          <w:rFonts w:ascii="Times New Roman" w:hAnsi="Times New Roman" w:cs="Times New Roman"/>
          <w:sz w:val="24"/>
          <w:szCs w:val="24"/>
        </w:rPr>
        <w:t>и организатором само</w:t>
      </w:r>
      <w:r w:rsidR="008A595D">
        <w:rPr>
          <w:rFonts w:ascii="Times New Roman" w:hAnsi="Times New Roman" w:cs="Times New Roman"/>
          <w:sz w:val="24"/>
          <w:szCs w:val="24"/>
        </w:rPr>
        <w:t>стоятельного учебного познания.</w:t>
      </w:r>
    </w:p>
    <w:p w14:paraId="6B494C2D" w14:textId="77777777" w:rsidR="00861F5E" w:rsidRPr="006B0864" w:rsidRDefault="00861F5E" w:rsidP="00D2359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864">
        <w:rPr>
          <w:rFonts w:ascii="Times New Roman" w:hAnsi="Times New Roman" w:cs="Times New Roman"/>
          <w:b/>
          <w:sz w:val="24"/>
          <w:szCs w:val="24"/>
        </w:rPr>
        <w:t>1.4</w:t>
      </w:r>
      <w:r w:rsidR="008A595D">
        <w:rPr>
          <w:rFonts w:ascii="Times New Roman" w:hAnsi="Times New Roman" w:cs="Times New Roman"/>
          <w:b/>
          <w:sz w:val="24"/>
          <w:szCs w:val="24"/>
        </w:rPr>
        <w:t>.</w:t>
      </w:r>
      <w:r w:rsidRPr="006B0864">
        <w:rPr>
          <w:rFonts w:ascii="Times New Roman" w:hAnsi="Times New Roman" w:cs="Times New Roman"/>
          <w:b/>
          <w:sz w:val="24"/>
          <w:szCs w:val="24"/>
        </w:rPr>
        <w:t xml:space="preserve"> Длительность работы над опытом</w:t>
      </w:r>
    </w:p>
    <w:p w14:paraId="75FC45DE" w14:textId="194E3D56" w:rsidR="00D84234" w:rsidRPr="00D23594" w:rsidRDefault="00D84234" w:rsidP="00D84234">
      <w:pPr>
        <w:rPr>
          <w:rFonts w:ascii="Times New Roman" w:hAnsi="Times New Roman" w:cs="Times New Roman"/>
          <w:sz w:val="24"/>
          <w:szCs w:val="24"/>
        </w:rPr>
      </w:pPr>
      <w:r w:rsidRPr="00D23594">
        <w:rPr>
          <w:rFonts w:ascii="Times New Roman" w:hAnsi="Times New Roman" w:cs="Times New Roman"/>
          <w:sz w:val="24"/>
          <w:szCs w:val="24"/>
        </w:rPr>
        <w:t>Длительность работы н</w:t>
      </w:r>
      <w:r w:rsidR="00C20BB4">
        <w:rPr>
          <w:rFonts w:ascii="Times New Roman" w:hAnsi="Times New Roman" w:cs="Times New Roman"/>
          <w:sz w:val="24"/>
          <w:szCs w:val="24"/>
        </w:rPr>
        <w:t xml:space="preserve">ад опытом </w:t>
      </w:r>
      <w:r w:rsidR="0023391D">
        <w:rPr>
          <w:rFonts w:ascii="Times New Roman" w:hAnsi="Times New Roman" w:cs="Times New Roman"/>
          <w:sz w:val="24"/>
          <w:szCs w:val="24"/>
        </w:rPr>
        <w:t xml:space="preserve"> с 201</w:t>
      </w:r>
      <w:r w:rsidR="00BF6414">
        <w:rPr>
          <w:rFonts w:ascii="Times New Roman" w:hAnsi="Times New Roman" w:cs="Times New Roman"/>
          <w:sz w:val="24"/>
          <w:szCs w:val="24"/>
        </w:rPr>
        <w:t>8</w:t>
      </w:r>
      <w:r w:rsidR="004E3648" w:rsidRPr="00D23594">
        <w:rPr>
          <w:rFonts w:ascii="Times New Roman" w:hAnsi="Times New Roman" w:cs="Times New Roman"/>
          <w:sz w:val="24"/>
          <w:szCs w:val="24"/>
        </w:rPr>
        <w:t xml:space="preserve"> по 20</w:t>
      </w:r>
      <w:r w:rsidR="00BF6414">
        <w:rPr>
          <w:rFonts w:ascii="Times New Roman" w:hAnsi="Times New Roman" w:cs="Times New Roman"/>
          <w:sz w:val="24"/>
          <w:szCs w:val="24"/>
        </w:rPr>
        <w:t>22</w:t>
      </w:r>
      <w:r w:rsidR="00E9322A">
        <w:rPr>
          <w:rFonts w:ascii="Times New Roman" w:hAnsi="Times New Roman" w:cs="Times New Roman"/>
          <w:sz w:val="24"/>
          <w:szCs w:val="24"/>
        </w:rPr>
        <w:t xml:space="preserve"> г</w:t>
      </w:r>
      <w:r w:rsidR="00C20BB4">
        <w:rPr>
          <w:rFonts w:ascii="Times New Roman" w:hAnsi="Times New Roman" w:cs="Times New Roman"/>
          <w:sz w:val="24"/>
          <w:szCs w:val="24"/>
        </w:rPr>
        <w:t>г.</w:t>
      </w:r>
    </w:p>
    <w:p w14:paraId="6A1148A9" w14:textId="77777777" w:rsidR="00D84234" w:rsidRPr="00D23594" w:rsidRDefault="00D84234" w:rsidP="00D84234">
      <w:pPr>
        <w:rPr>
          <w:rFonts w:ascii="Times New Roman" w:hAnsi="Times New Roman" w:cs="Times New Roman"/>
          <w:sz w:val="24"/>
          <w:szCs w:val="24"/>
        </w:rPr>
      </w:pPr>
      <w:r w:rsidRPr="00D23594">
        <w:rPr>
          <w:rFonts w:ascii="Times New Roman" w:hAnsi="Times New Roman" w:cs="Times New Roman"/>
          <w:sz w:val="24"/>
          <w:szCs w:val="24"/>
        </w:rPr>
        <w:t>Работа над опытом включает следующие этапы:</w:t>
      </w:r>
    </w:p>
    <w:p w14:paraId="341D74B4" w14:textId="32D05450" w:rsidR="004E3648" w:rsidRPr="00D23594" w:rsidRDefault="00D84234" w:rsidP="00D84234">
      <w:pPr>
        <w:rPr>
          <w:rFonts w:ascii="Times New Roman" w:hAnsi="Times New Roman" w:cs="Times New Roman"/>
          <w:sz w:val="24"/>
          <w:szCs w:val="24"/>
        </w:rPr>
      </w:pPr>
      <w:r w:rsidRPr="00D23594">
        <w:rPr>
          <w:rFonts w:ascii="Times New Roman" w:hAnsi="Times New Roman" w:cs="Times New Roman"/>
          <w:sz w:val="24"/>
          <w:szCs w:val="24"/>
        </w:rPr>
        <w:lastRenderedPageBreak/>
        <w:t xml:space="preserve">Ι этап – начальный (констатирующий) – </w:t>
      </w:r>
      <w:r w:rsidR="0023391D">
        <w:rPr>
          <w:rFonts w:ascii="Times New Roman" w:hAnsi="Times New Roman" w:cs="Times New Roman"/>
          <w:sz w:val="24"/>
          <w:szCs w:val="24"/>
        </w:rPr>
        <w:t>сентябрь 201</w:t>
      </w:r>
      <w:r w:rsidR="00BF6414">
        <w:rPr>
          <w:rFonts w:ascii="Times New Roman" w:hAnsi="Times New Roman" w:cs="Times New Roman"/>
          <w:sz w:val="24"/>
          <w:szCs w:val="24"/>
        </w:rPr>
        <w:t>8</w:t>
      </w:r>
      <w:r w:rsidR="0023391D">
        <w:rPr>
          <w:rFonts w:ascii="Times New Roman" w:hAnsi="Times New Roman" w:cs="Times New Roman"/>
          <w:sz w:val="24"/>
          <w:szCs w:val="24"/>
        </w:rPr>
        <w:t xml:space="preserve"> – ноябрь 201</w:t>
      </w:r>
      <w:r w:rsidR="00BF6414">
        <w:rPr>
          <w:rFonts w:ascii="Times New Roman" w:hAnsi="Times New Roman" w:cs="Times New Roman"/>
          <w:sz w:val="24"/>
          <w:szCs w:val="24"/>
        </w:rPr>
        <w:t>8</w:t>
      </w:r>
      <w:r w:rsidR="00536C9A">
        <w:rPr>
          <w:rFonts w:ascii="Times New Roman" w:hAnsi="Times New Roman" w:cs="Times New Roman"/>
          <w:sz w:val="24"/>
          <w:szCs w:val="24"/>
        </w:rPr>
        <w:t xml:space="preserve"> </w:t>
      </w:r>
      <w:r w:rsidR="004E3648" w:rsidRPr="00D23594">
        <w:rPr>
          <w:rFonts w:ascii="Times New Roman" w:hAnsi="Times New Roman" w:cs="Times New Roman"/>
          <w:sz w:val="24"/>
          <w:szCs w:val="24"/>
        </w:rPr>
        <w:t>г.</w:t>
      </w:r>
    </w:p>
    <w:p w14:paraId="6912FA26" w14:textId="64F23EB8" w:rsidR="004E3648" w:rsidRPr="00D23594" w:rsidRDefault="004E3648" w:rsidP="004E36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594">
        <w:rPr>
          <w:rFonts w:ascii="Times New Roman" w:hAnsi="Times New Roman" w:cs="Times New Roman"/>
          <w:sz w:val="24"/>
          <w:szCs w:val="24"/>
        </w:rPr>
        <w:t>ΙΙ этап – основ</w:t>
      </w:r>
      <w:r w:rsidR="0023391D">
        <w:rPr>
          <w:rFonts w:ascii="Times New Roman" w:hAnsi="Times New Roman" w:cs="Times New Roman"/>
          <w:sz w:val="24"/>
          <w:szCs w:val="24"/>
        </w:rPr>
        <w:t>ной (формирующий) - декабрь 201</w:t>
      </w:r>
      <w:r w:rsidR="00BF6414">
        <w:rPr>
          <w:rFonts w:ascii="Times New Roman" w:hAnsi="Times New Roman" w:cs="Times New Roman"/>
          <w:sz w:val="24"/>
          <w:szCs w:val="24"/>
        </w:rPr>
        <w:t>8</w:t>
      </w:r>
      <w:r w:rsidRPr="00D23594">
        <w:rPr>
          <w:rFonts w:ascii="Times New Roman" w:hAnsi="Times New Roman" w:cs="Times New Roman"/>
          <w:sz w:val="24"/>
          <w:szCs w:val="24"/>
        </w:rPr>
        <w:t>– март 20</w:t>
      </w:r>
      <w:r w:rsidR="00BF6414">
        <w:rPr>
          <w:rFonts w:ascii="Times New Roman" w:hAnsi="Times New Roman" w:cs="Times New Roman"/>
          <w:sz w:val="24"/>
          <w:szCs w:val="24"/>
        </w:rPr>
        <w:t>22</w:t>
      </w:r>
      <w:r w:rsidRPr="00D23594"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18137F11" w14:textId="5E2957FC" w:rsidR="00D23594" w:rsidRPr="00D23594" w:rsidRDefault="00D23594" w:rsidP="004E36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594">
        <w:rPr>
          <w:rFonts w:ascii="Times New Roman" w:hAnsi="Times New Roman" w:cs="Times New Roman"/>
          <w:sz w:val="24"/>
          <w:szCs w:val="24"/>
        </w:rPr>
        <w:t>ΙΙΙ этап – заключительный (контрольный) - апрель 20</w:t>
      </w:r>
      <w:r w:rsidR="00BF6414">
        <w:rPr>
          <w:rFonts w:ascii="Times New Roman" w:hAnsi="Times New Roman" w:cs="Times New Roman"/>
          <w:sz w:val="24"/>
          <w:szCs w:val="24"/>
        </w:rPr>
        <w:t>22</w:t>
      </w:r>
      <w:r w:rsidRPr="00D23594">
        <w:rPr>
          <w:rFonts w:ascii="Times New Roman" w:hAnsi="Times New Roman" w:cs="Times New Roman"/>
          <w:sz w:val="24"/>
          <w:szCs w:val="24"/>
        </w:rPr>
        <w:t xml:space="preserve"> – май 20</w:t>
      </w:r>
      <w:r w:rsidR="00BF6414">
        <w:rPr>
          <w:rFonts w:ascii="Times New Roman" w:hAnsi="Times New Roman" w:cs="Times New Roman"/>
          <w:sz w:val="24"/>
          <w:szCs w:val="24"/>
        </w:rPr>
        <w:t>22</w:t>
      </w:r>
      <w:r w:rsidRPr="00D23594"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3EFE5AEF" w14:textId="77777777" w:rsidR="00D23594" w:rsidRDefault="00D23594" w:rsidP="00CF47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начальном</w:t>
      </w:r>
      <w:r w:rsidR="004E3648" w:rsidRPr="00757678">
        <w:rPr>
          <w:rFonts w:ascii="Times New Roman" w:hAnsi="Times New Roman" w:cs="Times New Roman"/>
          <w:sz w:val="24"/>
          <w:szCs w:val="24"/>
        </w:rPr>
        <w:t xml:space="preserve"> период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E3648" w:rsidRPr="007576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проводился </w:t>
      </w:r>
      <w:r w:rsidRPr="00D23594">
        <w:rPr>
          <w:rFonts w:ascii="Times New Roman" w:hAnsi="Times New Roman" w:cs="Times New Roman"/>
          <w:sz w:val="24"/>
          <w:szCs w:val="24"/>
        </w:rPr>
        <w:t>теоретический анализ психолого-педагогической литературы по проблеме исследования, обобщение имеющегося опыта, определялись научный аппарат и исходные параметры исследования.</w:t>
      </w:r>
      <w:r w:rsidRPr="007576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F35FA9" w14:textId="77777777" w:rsidR="00D23594" w:rsidRPr="00D23594" w:rsidRDefault="00D23594" w:rsidP="006B08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3594">
        <w:rPr>
          <w:rFonts w:ascii="Times New Roman" w:hAnsi="Times New Roman" w:cs="Times New Roman"/>
          <w:sz w:val="24"/>
          <w:szCs w:val="24"/>
        </w:rPr>
        <w:t>На формирующем этапе  проведен формирующий эксперимент, который был организован в соответствии с целью опытно - экспериментального исследования и направлен на развитие исследовательских навыков учащихся</w:t>
      </w:r>
      <w:r w:rsidR="004E3648" w:rsidRPr="00D23594">
        <w:rPr>
          <w:rFonts w:ascii="Times New Roman" w:hAnsi="Times New Roman" w:cs="Times New Roman"/>
          <w:sz w:val="24"/>
          <w:szCs w:val="24"/>
        </w:rPr>
        <w:t xml:space="preserve">  на уроках и во внеурочное время. </w:t>
      </w:r>
    </w:p>
    <w:p w14:paraId="19A9B242" w14:textId="77777777" w:rsidR="004E3648" w:rsidRPr="006B0864" w:rsidRDefault="00D23594" w:rsidP="006B08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4E3648" w:rsidRPr="00757678">
        <w:rPr>
          <w:rFonts w:ascii="Times New Roman" w:hAnsi="Times New Roman" w:cs="Times New Roman"/>
          <w:sz w:val="24"/>
          <w:szCs w:val="24"/>
        </w:rPr>
        <w:t xml:space="preserve">а заключительном этапе </w:t>
      </w:r>
      <w:r w:rsidR="006B0864" w:rsidRPr="006B0864">
        <w:rPr>
          <w:rFonts w:ascii="Times New Roman" w:hAnsi="Times New Roman" w:cs="Times New Roman"/>
          <w:sz w:val="24"/>
          <w:szCs w:val="24"/>
        </w:rPr>
        <w:t>завершена экспериментальная работа, проведены систематизация и обобщение основных результатов, уточнены положения и выводы исследования</w:t>
      </w:r>
      <w:r w:rsidR="00C20BB4">
        <w:rPr>
          <w:rFonts w:ascii="Times New Roman" w:hAnsi="Times New Roman" w:cs="Times New Roman"/>
          <w:sz w:val="24"/>
          <w:szCs w:val="24"/>
        </w:rPr>
        <w:t>.</w:t>
      </w:r>
    </w:p>
    <w:p w14:paraId="1E285BFB" w14:textId="77777777" w:rsidR="00861F5E" w:rsidRDefault="00861F5E" w:rsidP="00A116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1.5</w:t>
      </w:r>
      <w:r w:rsidR="00C20BB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Диап</w:t>
      </w:r>
      <w:r w:rsidR="008B1DBA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зон опыта</w:t>
      </w:r>
    </w:p>
    <w:p w14:paraId="0D5D6309" w14:textId="77777777" w:rsidR="00687A7E" w:rsidRPr="006B0864" w:rsidRDefault="000F2655" w:rsidP="006B08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864">
        <w:rPr>
          <w:rFonts w:ascii="Times New Roman" w:hAnsi="Times New Roman" w:cs="Times New Roman"/>
          <w:sz w:val="24"/>
          <w:szCs w:val="24"/>
        </w:rPr>
        <w:t>Е</w:t>
      </w:r>
      <w:r w:rsidR="00687A7E" w:rsidRPr="006B0864">
        <w:rPr>
          <w:rFonts w:ascii="Times New Roman" w:hAnsi="Times New Roman" w:cs="Times New Roman"/>
          <w:sz w:val="24"/>
          <w:szCs w:val="24"/>
        </w:rPr>
        <w:t>диная система «урок-внеклассная работа» с применением проектно-исследовательской деятельности обучающихся через лабораторные, практические работы, постановки экспериментов</w:t>
      </w:r>
      <w:r w:rsidRPr="006B0864">
        <w:rPr>
          <w:rFonts w:ascii="Times New Roman" w:hAnsi="Times New Roman" w:cs="Times New Roman"/>
          <w:sz w:val="24"/>
          <w:szCs w:val="24"/>
        </w:rPr>
        <w:t>, руководство исследовательскими работами.</w:t>
      </w:r>
    </w:p>
    <w:p w14:paraId="52AD023F" w14:textId="77777777" w:rsidR="00585391" w:rsidRPr="000D0D90" w:rsidRDefault="00C30803" w:rsidP="00C132A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D0D90">
        <w:rPr>
          <w:rFonts w:ascii="Times New Roman" w:hAnsi="Times New Roman" w:cs="Times New Roman"/>
          <w:b/>
          <w:sz w:val="24"/>
          <w:szCs w:val="24"/>
        </w:rPr>
        <w:t>1.6 Теоретическая база опыта</w:t>
      </w:r>
    </w:p>
    <w:p w14:paraId="523C0AA5" w14:textId="77777777" w:rsidR="00585391" w:rsidRDefault="00585391" w:rsidP="00DE5B4A">
      <w:pPr>
        <w:pStyle w:val="1"/>
        <w:spacing w:line="360" w:lineRule="auto"/>
        <w:ind w:firstLine="708"/>
        <w:jc w:val="both"/>
        <w:rPr>
          <w:sz w:val="24"/>
          <w:szCs w:val="24"/>
        </w:rPr>
      </w:pPr>
      <w:r w:rsidRPr="00585391">
        <w:rPr>
          <w:sz w:val="24"/>
          <w:szCs w:val="24"/>
        </w:rPr>
        <w:t>Современные технологии позволяют включить школьника в разнообразные виды деятельности: игровую, исследовательскую,</w:t>
      </w:r>
      <w:r w:rsidR="00C20BB4">
        <w:rPr>
          <w:sz w:val="24"/>
          <w:szCs w:val="24"/>
        </w:rPr>
        <w:t xml:space="preserve"> проектную, коммуникативную</w:t>
      </w:r>
      <w:r w:rsidRPr="00585391">
        <w:rPr>
          <w:sz w:val="24"/>
          <w:szCs w:val="24"/>
        </w:rPr>
        <w:t>. Это создаёт огромные возможности в формировании положительной мотивации уч</w:t>
      </w:r>
      <w:r w:rsidR="00C20BB4">
        <w:rPr>
          <w:sz w:val="24"/>
          <w:szCs w:val="24"/>
        </w:rPr>
        <w:t xml:space="preserve">ения и познавательного интереса, которые сопровождаются различными заданиями: </w:t>
      </w:r>
      <w:r w:rsidRPr="00585391">
        <w:rPr>
          <w:sz w:val="24"/>
          <w:szCs w:val="24"/>
        </w:rPr>
        <w:t xml:space="preserve"> </w:t>
      </w:r>
      <w:r w:rsidR="00C20BB4">
        <w:rPr>
          <w:sz w:val="24"/>
          <w:szCs w:val="24"/>
        </w:rPr>
        <w:t>самостоятельными, творческими, проблемными</w:t>
      </w:r>
      <w:r w:rsidR="00E02610">
        <w:rPr>
          <w:sz w:val="24"/>
          <w:szCs w:val="24"/>
        </w:rPr>
        <w:t>, исследовательскими, отражающими</w:t>
      </w:r>
      <w:r w:rsidR="00C20BB4">
        <w:rPr>
          <w:sz w:val="24"/>
          <w:szCs w:val="24"/>
        </w:rPr>
        <w:t xml:space="preserve"> </w:t>
      </w:r>
      <w:r w:rsidRPr="00585391">
        <w:rPr>
          <w:sz w:val="24"/>
          <w:szCs w:val="24"/>
        </w:rPr>
        <w:t xml:space="preserve"> уровень развития школьни</w:t>
      </w:r>
      <w:r w:rsidR="00E9322A">
        <w:rPr>
          <w:sz w:val="24"/>
          <w:szCs w:val="24"/>
        </w:rPr>
        <w:t xml:space="preserve">ка, </w:t>
      </w:r>
      <w:r w:rsidR="00C20BB4">
        <w:rPr>
          <w:sz w:val="24"/>
          <w:szCs w:val="24"/>
        </w:rPr>
        <w:t xml:space="preserve"> его личностные интересы, особенности, а также </w:t>
      </w:r>
      <w:r w:rsidRPr="00585391">
        <w:rPr>
          <w:sz w:val="24"/>
          <w:szCs w:val="24"/>
        </w:rPr>
        <w:t xml:space="preserve"> склонности к различным видам деятельности.</w:t>
      </w:r>
      <w:r w:rsidRPr="00AC63BD">
        <w:rPr>
          <w:sz w:val="24"/>
          <w:szCs w:val="24"/>
        </w:rPr>
        <w:t xml:space="preserve">   </w:t>
      </w:r>
    </w:p>
    <w:p w14:paraId="64713B06" w14:textId="77777777" w:rsidR="00585391" w:rsidRPr="00AC63BD" w:rsidRDefault="00585391" w:rsidP="00585391">
      <w:pPr>
        <w:pStyle w:val="1"/>
        <w:spacing w:line="360" w:lineRule="auto"/>
        <w:ind w:firstLine="708"/>
        <w:jc w:val="both"/>
        <w:rPr>
          <w:sz w:val="24"/>
          <w:szCs w:val="24"/>
        </w:rPr>
      </w:pPr>
      <w:r w:rsidRPr="00AC63BD">
        <w:rPr>
          <w:sz w:val="24"/>
          <w:szCs w:val="24"/>
        </w:rPr>
        <w:t xml:space="preserve"> В основе педагогического опыта лежат идеи Богоявленской Д.Б., Дружинина В.Н. Лернера И.Я., Леонтовича  А. В.,  Т.А. Файн, Е.С. Полат.</w:t>
      </w:r>
    </w:p>
    <w:p w14:paraId="66F24246" w14:textId="77777777" w:rsidR="00C20BB4" w:rsidRPr="00AC63BD" w:rsidRDefault="00585391" w:rsidP="00C20BB4">
      <w:pPr>
        <w:pStyle w:val="1"/>
        <w:spacing w:line="360" w:lineRule="auto"/>
        <w:jc w:val="both"/>
        <w:rPr>
          <w:sz w:val="24"/>
          <w:szCs w:val="24"/>
        </w:rPr>
      </w:pPr>
      <w:r w:rsidRPr="00585391">
        <w:rPr>
          <w:sz w:val="24"/>
          <w:szCs w:val="24"/>
        </w:rPr>
        <w:t>Богоявленская Д.Б. на основании экспериментальных данных сделала вывод о том, что становление творческих способностей не идет линейно, а имеет в своем развитии два пика: наиболее яркий всплеск их проявления отмечается к 3 классу (возраст 10 лет), а второй приходится на юношеский возраст. Именно в 14-15 лет правильно организованная исследовательская деятельность на уроке и во внеурочное  время будет способствоват</w:t>
      </w:r>
      <w:r w:rsidR="00C20BB4">
        <w:rPr>
          <w:sz w:val="24"/>
          <w:szCs w:val="24"/>
        </w:rPr>
        <w:t>ь саморазвитию в этом возрасте</w:t>
      </w:r>
      <w:r w:rsidR="00C20BB4" w:rsidRPr="00C20BB4">
        <w:rPr>
          <w:sz w:val="24"/>
          <w:szCs w:val="24"/>
        </w:rPr>
        <w:t xml:space="preserve"> </w:t>
      </w:r>
      <w:r w:rsidR="00C20BB4">
        <w:rPr>
          <w:sz w:val="24"/>
          <w:szCs w:val="24"/>
        </w:rPr>
        <w:t>[2</w:t>
      </w:r>
      <w:r w:rsidR="00C20BB4" w:rsidRPr="00AC63BD">
        <w:rPr>
          <w:sz w:val="24"/>
          <w:szCs w:val="24"/>
        </w:rPr>
        <w:t>].</w:t>
      </w:r>
    </w:p>
    <w:p w14:paraId="76E56340" w14:textId="77777777" w:rsidR="00585391" w:rsidRPr="00585391" w:rsidRDefault="00585391" w:rsidP="00CF478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391">
        <w:rPr>
          <w:rFonts w:ascii="Times New Roman" w:hAnsi="Times New Roman" w:cs="Times New Roman"/>
          <w:sz w:val="24"/>
          <w:szCs w:val="24"/>
        </w:rPr>
        <w:t>Научные идеи Дружинина В.Н. посвящены изучению деятельностного характера  исследования. Термин «исследование» означает процесс выработки новых знаний</w:t>
      </w:r>
      <w:r w:rsidR="00C20BB4">
        <w:rPr>
          <w:rFonts w:ascii="Times New Roman" w:hAnsi="Times New Roman" w:cs="Times New Roman"/>
          <w:sz w:val="24"/>
          <w:szCs w:val="24"/>
        </w:rPr>
        <w:t>.</w:t>
      </w:r>
    </w:p>
    <w:p w14:paraId="591D76B3" w14:textId="77777777" w:rsidR="00585391" w:rsidRPr="00AC63BD" w:rsidRDefault="00585391" w:rsidP="00585391">
      <w:pPr>
        <w:pStyle w:val="1"/>
        <w:spacing w:line="360" w:lineRule="auto"/>
        <w:jc w:val="both"/>
        <w:rPr>
          <w:sz w:val="24"/>
          <w:szCs w:val="24"/>
        </w:rPr>
      </w:pPr>
      <w:r w:rsidRPr="00AC63BD">
        <w:rPr>
          <w:sz w:val="24"/>
          <w:szCs w:val="24"/>
        </w:rPr>
        <w:lastRenderedPageBreak/>
        <w:t xml:space="preserve">    В опыте  «исследование» рассматривается в контексте исследовательской деятельности учащихся, связанной с решением творческой, исследовательской задачи с заранее неизвестным решением.  Именно Дружинин В.Н. считает, что «эта деятельность – ее принято называть творчеством – требует непрерывного созидания идей, которых нет </w:t>
      </w:r>
      <w:r w:rsidR="00B16D4F">
        <w:rPr>
          <w:sz w:val="24"/>
          <w:szCs w:val="24"/>
        </w:rPr>
        <w:t xml:space="preserve">в наличном состоянии знаний. </w:t>
      </w:r>
      <w:r w:rsidR="00B16D4F" w:rsidRPr="00B16D4F">
        <w:rPr>
          <w:sz w:val="24"/>
          <w:szCs w:val="24"/>
        </w:rPr>
        <w:t xml:space="preserve"> </w:t>
      </w:r>
      <w:r w:rsidR="00B16D4F">
        <w:rPr>
          <w:sz w:val="24"/>
          <w:szCs w:val="24"/>
        </w:rPr>
        <w:t>[2</w:t>
      </w:r>
      <w:r w:rsidR="00B16D4F" w:rsidRPr="00AC63BD">
        <w:rPr>
          <w:sz w:val="24"/>
          <w:szCs w:val="24"/>
        </w:rPr>
        <w:t>].</w:t>
      </w:r>
    </w:p>
    <w:p w14:paraId="5A5F92F5" w14:textId="77777777" w:rsidR="00585391" w:rsidRPr="00AC63BD" w:rsidRDefault="00585391" w:rsidP="005853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63BD">
        <w:rPr>
          <w:rFonts w:ascii="Times New Roman" w:hAnsi="Times New Roman" w:cs="Times New Roman"/>
          <w:sz w:val="24"/>
          <w:szCs w:val="24"/>
        </w:rPr>
        <w:t>Продолжение работы по данной теме мы находим у Лернера И.Я., который отмечал ценность творческого подхода к решению проблемы. «Это предполагает готовность и способность человека при решении возникающих перед ним проблем двигаться новыми, нестандартными, изобретательскими путями; не довольствоваться готовыми схемами и стереотипами, выходить</w:t>
      </w:r>
      <w:r w:rsidR="00B16D4F">
        <w:rPr>
          <w:rFonts w:ascii="Times New Roman" w:hAnsi="Times New Roman" w:cs="Times New Roman"/>
          <w:sz w:val="24"/>
          <w:szCs w:val="24"/>
        </w:rPr>
        <w:t xml:space="preserve"> за рамки нормативных систем» [5</w:t>
      </w:r>
      <w:r w:rsidRPr="00AC63BD">
        <w:rPr>
          <w:rFonts w:ascii="Times New Roman" w:hAnsi="Times New Roman" w:cs="Times New Roman"/>
          <w:sz w:val="24"/>
          <w:szCs w:val="24"/>
        </w:rPr>
        <w:t>].</w:t>
      </w:r>
    </w:p>
    <w:p w14:paraId="1F95AA5B" w14:textId="77777777" w:rsidR="00585391" w:rsidRPr="00AC63BD" w:rsidRDefault="00585391" w:rsidP="005853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63BD">
        <w:rPr>
          <w:rFonts w:ascii="Times New Roman" w:hAnsi="Times New Roman" w:cs="Times New Roman"/>
          <w:sz w:val="24"/>
          <w:szCs w:val="24"/>
        </w:rPr>
        <w:t>Взяв за основу труды А. В. Леонтовича по организации исследовательской деятельности учащихся, автор опыта использует основные этапы исследований: постановку проблемы, изучение теории, посвященной данной проблематике, подбор методик исследования и практическое овладение ими, сбор собственного материала, его анализ и обобщение, собственные выводы. Такая цепочка является неотъемлемой принадлежностью исследовательской деяте</w:t>
      </w:r>
      <w:r w:rsidR="00B16D4F">
        <w:rPr>
          <w:rFonts w:ascii="Times New Roman" w:hAnsi="Times New Roman" w:cs="Times New Roman"/>
          <w:sz w:val="24"/>
          <w:szCs w:val="24"/>
        </w:rPr>
        <w:t>льности, нормой ее проведения [4</w:t>
      </w:r>
      <w:r w:rsidRPr="00AC63BD">
        <w:rPr>
          <w:rFonts w:ascii="Times New Roman" w:hAnsi="Times New Roman" w:cs="Times New Roman"/>
          <w:sz w:val="24"/>
          <w:szCs w:val="24"/>
        </w:rPr>
        <w:t>].</w:t>
      </w:r>
    </w:p>
    <w:p w14:paraId="4BB5275F" w14:textId="77777777" w:rsidR="00585391" w:rsidRPr="00AC63BD" w:rsidRDefault="00585391" w:rsidP="005853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3BD">
        <w:rPr>
          <w:rFonts w:ascii="Times New Roman" w:hAnsi="Times New Roman" w:cs="Times New Roman"/>
          <w:sz w:val="24"/>
          <w:szCs w:val="24"/>
        </w:rPr>
        <w:t>Опираясь на труды Т. А. Файн о поэтапных действиях по формированию исследовательской культуры школьников, считаем, что развитие исследовательских умений и навыков способствуют формированию мыслительных умений и навыков, которые помогают обучающимся выстраивать лог</w:t>
      </w:r>
      <w:r w:rsidR="00B16D4F">
        <w:rPr>
          <w:rFonts w:ascii="Times New Roman" w:hAnsi="Times New Roman" w:cs="Times New Roman"/>
          <w:sz w:val="24"/>
          <w:szCs w:val="24"/>
        </w:rPr>
        <w:t>ические цепочки своих суждений[11</w:t>
      </w:r>
      <w:r w:rsidRPr="00AC63BD">
        <w:rPr>
          <w:rFonts w:ascii="Times New Roman" w:hAnsi="Times New Roman" w:cs="Times New Roman"/>
          <w:sz w:val="24"/>
          <w:szCs w:val="24"/>
        </w:rPr>
        <w:t>].</w:t>
      </w:r>
    </w:p>
    <w:p w14:paraId="7FB437D5" w14:textId="77777777" w:rsidR="00C20BB4" w:rsidRDefault="00585391" w:rsidP="00C20B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3BD">
        <w:rPr>
          <w:rFonts w:ascii="Times New Roman" w:hAnsi="Times New Roman" w:cs="Times New Roman"/>
          <w:sz w:val="24"/>
          <w:szCs w:val="24"/>
        </w:rPr>
        <w:t xml:space="preserve">Для успешного формирования исследовательских умений и навыков автор опыта применяет метод проектов, взяв за основу труды Е. С. Полат. Применение метода проектов позволяет обучать проектированию, т. </w:t>
      </w:r>
      <w:r w:rsidR="00C20BB4">
        <w:rPr>
          <w:rFonts w:ascii="Times New Roman" w:hAnsi="Times New Roman" w:cs="Times New Roman"/>
          <w:sz w:val="24"/>
          <w:szCs w:val="24"/>
        </w:rPr>
        <w:t>е.</w:t>
      </w:r>
      <w:r w:rsidRPr="00AC63BD">
        <w:rPr>
          <w:rFonts w:ascii="Times New Roman" w:hAnsi="Times New Roman" w:cs="Times New Roman"/>
          <w:sz w:val="24"/>
          <w:szCs w:val="24"/>
        </w:rPr>
        <w:t xml:space="preserve"> целенаправленной деятельности по нахождению способа решения проблемы путём решения задач, вытекающих из этой проблемы при рассмотрении её</w:t>
      </w:r>
      <w:r w:rsidR="00B16D4F">
        <w:rPr>
          <w:rFonts w:ascii="Times New Roman" w:hAnsi="Times New Roman" w:cs="Times New Roman"/>
          <w:sz w:val="24"/>
          <w:szCs w:val="24"/>
        </w:rPr>
        <w:t xml:space="preserve"> в определённой ситуации [9</w:t>
      </w:r>
      <w:r w:rsidRPr="00AC63BD">
        <w:rPr>
          <w:rFonts w:ascii="Times New Roman" w:hAnsi="Times New Roman" w:cs="Times New Roman"/>
          <w:sz w:val="24"/>
          <w:szCs w:val="24"/>
        </w:rPr>
        <w:t>].</w:t>
      </w:r>
      <w:r w:rsidR="00C20B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CEDBCB" w14:textId="77777777" w:rsidR="00C20BB4" w:rsidRPr="000D0D90" w:rsidRDefault="00585391" w:rsidP="00C20B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D90">
        <w:rPr>
          <w:rFonts w:ascii="Times New Roman" w:hAnsi="Times New Roman" w:cs="Times New Roman"/>
          <w:sz w:val="24"/>
          <w:szCs w:val="24"/>
        </w:rPr>
        <w:t>Приемы раскрытия творческого потенциала учащихся  в исследовательской деят</w:t>
      </w:r>
      <w:r w:rsidR="00E02610" w:rsidRPr="000D0D90">
        <w:rPr>
          <w:rFonts w:ascii="Times New Roman" w:hAnsi="Times New Roman" w:cs="Times New Roman"/>
          <w:sz w:val="24"/>
          <w:szCs w:val="24"/>
        </w:rPr>
        <w:t xml:space="preserve">ельности </w:t>
      </w:r>
      <w:r w:rsidRPr="000D0D90">
        <w:rPr>
          <w:rFonts w:ascii="Times New Roman" w:hAnsi="Times New Roman" w:cs="Times New Roman"/>
          <w:sz w:val="24"/>
          <w:szCs w:val="24"/>
        </w:rPr>
        <w:t xml:space="preserve"> разнообразны. </w:t>
      </w:r>
    </w:p>
    <w:p w14:paraId="7DD2C67F" w14:textId="77777777" w:rsidR="00585391" w:rsidRPr="000D0D90" w:rsidRDefault="00C20BB4" w:rsidP="00C20B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D90">
        <w:rPr>
          <w:rFonts w:ascii="Times New Roman" w:hAnsi="Times New Roman" w:cs="Times New Roman"/>
          <w:sz w:val="24"/>
          <w:szCs w:val="24"/>
        </w:rPr>
        <w:t>Побудить учащихся к самостоятельному "творчеству", к реализации скрытых возможностей каждого школьника позволяют нетрадиционные (нестандартные) формы организации ур</w:t>
      </w:r>
      <w:r w:rsidR="00E02610" w:rsidRPr="000D0D90">
        <w:rPr>
          <w:rFonts w:ascii="Times New Roman" w:hAnsi="Times New Roman" w:cs="Times New Roman"/>
          <w:sz w:val="24"/>
          <w:szCs w:val="24"/>
        </w:rPr>
        <w:t xml:space="preserve">ока. На таких уроках </w:t>
      </w:r>
      <w:r w:rsidRPr="000D0D90">
        <w:rPr>
          <w:rFonts w:ascii="Times New Roman" w:hAnsi="Times New Roman" w:cs="Times New Roman"/>
          <w:sz w:val="24"/>
          <w:szCs w:val="24"/>
        </w:rPr>
        <w:t xml:space="preserve"> в общем деле </w:t>
      </w:r>
      <w:r w:rsidR="00E02610" w:rsidRPr="000D0D90">
        <w:rPr>
          <w:rFonts w:ascii="Times New Roman" w:hAnsi="Times New Roman" w:cs="Times New Roman"/>
          <w:sz w:val="24"/>
          <w:szCs w:val="24"/>
        </w:rPr>
        <w:t xml:space="preserve">проявляется </w:t>
      </w:r>
      <w:r w:rsidRPr="000D0D90">
        <w:rPr>
          <w:rFonts w:ascii="Times New Roman" w:hAnsi="Times New Roman" w:cs="Times New Roman"/>
          <w:sz w:val="24"/>
          <w:szCs w:val="24"/>
        </w:rPr>
        <w:t>творчество учителя и творчество учащихся. Такие уроки дают возможность развивать тягу к знаниям, к образованию вообще. Практика показывает, что учебный материал со стандартных уроков забывается бы</w:t>
      </w:r>
      <w:r w:rsidR="00E02610" w:rsidRPr="000D0D90">
        <w:rPr>
          <w:rFonts w:ascii="Times New Roman" w:hAnsi="Times New Roman" w:cs="Times New Roman"/>
          <w:sz w:val="24"/>
          <w:szCs w:val="24"/>
        </w:rPr>
        <w:t xml:space="preserve">стрее, чем тот, что разбирается </w:t>
      </w:r>
      <w:r w:rsidRPr="000D0D90">
        <w:rPr>
          <w:rFonts w:ascii="Times New Roman" w:hAnsi="Times New Roman" w:cs="Times New Roman"/>
          <w:sz w:val="24"/>
          <w:szCs w:val="24"/>
        </w:rPr>
        <w:t xml:space="preserve"> либо обобщается на уроках нестандартных.</w:t>
      </w:r>
    </w:p>
    <w:p w14:paraId="1A15E87B" w14:textId="77777777" w:rsidR="00672F13" w:rsidRPr="000D0D90" w:rsidRDefault="00991787" w:rsidP="000D0D90">
      <w:pPr>
        <w:pStyle w:val="1"/>
        <w:spacing w:line="360" w:lineRule="auto"/>
        <w:rPr>
          <w:sz w:val="24"/>
          <w:szCs w:val="24"/>
        </w:rPr>
      </w:pPr>
      <w:r w:rsidRPr="000D0D90">
        <w:rPr>
          <w:b/>
          <w:sz w:val="24"/>
          <w:szCs w:val="24"/>
        </w:rPr>
        <w:lastRenderedPageBreak/>
        <w:t>1.7</w:t>
      </w:r>
      <w:r w:rsidR="00C20BB4" w:rsidRPr="000D0D90">
        <w:rPr>
          <w:b/>
          <w:sz w:val="24"/>
          <w:szCs w:val="24"/>
        </w:rPr>
        <w:t>.</w:t>
      </w:r>
      <w:r w:rsidRPr="000D0D90">
        <w:rPr>
          <w:b/>
          <w:sz w:val="24"/>
          <w:szCs w:val="24"/>
        </w:rPr>
        <w:t xml:space="preserve"> Новизна опыта</w:t>
      </w:r>
    </w:p>
    <w:p w14:paraId="5584715A" w14:textId="77777777" w:rsidR="00A043E9" w:rsidRPr="00A043E9" w:rsidRDefault="008541B8" w:rsidP="00A043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DE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72401" w:rsidRPr="00290608">
        <w:rPr>
          <w:rFonts w:ascii="Times New Roman" w:hAnsi="Times New Roman" w:cs="Times New Roman"/>
          <w:sz w:val="24"/>
          <w:szCs w:val="24"/>
        </w:rPr>
        <w:t xml:space="preserve">Новизна опыта </w:t>
      </w:r>
      <w:r w:rsidR="00A043E9" w:rsidRPr="00A043E9">
        <w:rPr>
          <w:rFonts w:ascii="Times New Roman" w:eastAsia="Times New Roman" w:hAnsi="Times New Roman" w:cs="Times New Roman"/>
          <w:sz w:val="24"/>
          <w:szCs w:val="24"/>
        </w:rPr>
        <w:t xml:space="preserve">предусматривает организацию поисковой познавательной деятельности учащихся путѐм постановки учителем познавательных и практических задач, требующих самостоятельного творческого решения. Готовых рецептов и специальной программы организации исследовательской деятельности нет, да и быть не может. Однако есть педагогический опыт, переосмысление которого помогает </w:t>
      </w:r>
      <w:r w:rsidR="00896B40">
        <w:rPr>
          <w:rFonts w:ascii="Times New Roman" w:eastAsia="Times New Roman" w:hAnsi="Times New Roman" w:cs="Times New Roman"/>
          <w:sz w:val="24"/>
          <w:szCs w:val="24"/>
        </w:rPr>
        <w:t>в работе. Вовлечение обучающихся</w:t>
      </w:r>
      <w:r w:rsidR="00A043E9" w:rsidRPr="00A043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6B4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A043E9" w:rsidRPr="00A043E9">
        <w:rPr>
          <w:rFonts w:ascii="Times New Roman" w:eastAsia="Times New Roman" w:hAnsi="Times New Roman" w:cs="Times New Roman"/>
          <w:sz w:val="24"/>
          <w:szCs w:val="24"/>
        </w:rPr>
        <w:t>исследовательскую деятельность предполагает признание ученика активным участником процесса обучения, соратником и коллего</w:t>
      </w:r>
      <w:r w:rsidR="00896B40">
        <w:rPr>
          <w:rFonts w:ascii="Times New Roman" w:eastAsia="Times New Roman" w:hAnsi="Times New Roman" w:cs="Times New Roman"/>
          <w:sz w:val="24"/>
          <w:szCs w:val="24"/>
        </w:rPr>
        <w:t>й учителя по учебному процессу.</w:t>
      </w:r>
    </w:p>
    <w:p w14:paraId="54FD6C26" w14:textId="77777777" w:rsidR="003A03FC" w:rsidRPr="00C61602" w:rsidRDefault="003A03FC" w:rsidP="001C397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160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61602">
        <w:rPr>
          <w:rFonts w:ascii="Times New Roman" w:hAnsi="Times New Roman" w:cs="Times New Roman"/>
          <w:b/>
          <w:sz w:val="24"/>
          <w:szCs w:val="24"/>
        </w:rPr>
        <w:t xml:space="preserve"> Технология опыта</w:t>
      </w:r>
    </w:p>
    <w:p w14:paraId="192AE192" w14:textId="77777777" w:rsidR="007A761E" w:rsidRDefault="007A761E" w:rsidP="00A116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 Цели и задачи педагогического опыта</w:t>
      </w:r>
    </w:p>
    <w:p w14:paraId="1D1C69DE" w14:textId="77777777" w:rsidR="0015420E" w:rsidRPr="00682E45" w:rsidRDefault="001C3976" w:rsidP="001C3976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5420E" w:rsidRPr="00682E45">
        <w:rPr>
          <w:rFonts w:ascii="Times New Roman" w:hAnsi="Times New Roman" w:cs="Times New Roman"/>
          <w:sz w:val="24"/>
          <w:szCs w:val="24"/>
        </w:rPr>
        <w:t xml:space="preserve">Цель опыта: </w:t>
      </w:r>
      <w:r w:rsidR="00896B40">
        <w:rPr>
          <w:rFonts w:ascii="Times New Roman" w:hAnsi="Times New Roman" w:cs="Times New Roman"/>
          <w:sz w:val="24"/>
          <w:szCs w:val="24"/>
        </w:rPr>
        <w:t>р</w:t>
      </w:r>
      <w:r w:rsidR="00C20BB4" w:rsidRPr="00C20BB4">
        <w:rPr>
          <w:rFonts w:ascii="Times New Roman" w:hAnsi="Times New Roman" w:cs="Times New Roman"/>
          <w:sz w:val="24"/>
          <w:szCs w:val="24"/>
        </w:rPr>
        <w:t>азви</w:t>
      </w:r>
      <w:r w:rsidR="00807D3F">
        <w:rPr>
          <w:rFonts w:ascii="Times New Roman" w:hAnsi="Times New Roman" w:cs="Times New Roman"/>
          <w:sz w:val="24"/>
          <w:szCs w:val="24"/>
        </w:rPr>
        <w:t>ть творческий потенциал</w:t>
      </w:r>
      <w:r w:rsidR="00C20BB4" w:rsidRPr="00C20BB4">
        <w:rPr>
          <w:rFonts w:ascii="Times New Roman" w:hAnsi="Times New Roman" w:cs="Times New Roman"/>
          <w:sz w:val="24"/>
          <w:szCs w:val="24"/>
        </w:rPr>
        <w:t xml:space="preserve"> учащихся через исследовательскую деятельность на уроках биологии и во внеурочное время</w:t>
      </w:r>
      <w:r w:rsidR="00807D3F">
        <w:rPr>
          <w:rFonts w:ascii="Times New Roman" w:hAnsi="Times New Roman" w:cs="Times New Roman"/>
          <w:sz w:val="24"/>
          <w:szCs w:val="24"/>
        </w:rPr>
        <w:t>.</w:t>
      </w:r>
    </w:p>
    <w:p w14:paraId="66163C98" w14:textId="77777777" w:rsidR="0015420E" w:rsidRPr="00682E45" w:rsidRDefault="0015420E" w:rsidP="001C39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Достижение цели предполагает решение следующих задач:</w:t>
      </w:r>
    </w:p>
    <w:p w14:paraId="7E1F6FFA" w14:textId="77777777" w:rsidR="0015420E" w:rsidRPr="00682E45" w:rsidRDefault="001C3976" w:rsidP="001C39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1. О</w:t>
      </w:r>
      <w:r w:rsidR="0015420E" w:rsidRPr="00682E45">
        <w:rPr>
          <w:rFonts w:ascii="Times New Roman" w:hAnsi="Times New Roman" w:cs="Times New Roman"/>
          <w:sz w:val="24"/>
          <w:szCs w:val="24"/>
        </w:rPr>
        <w:t xml:space="preserve">рганизация образовательного процесса, позволяющего стимулировать интерес к исследовательской деятельности через обеспечение мотивации к </w:t>
      </w:r>
      <w:r w:rsidR="00807D3F">
        <w:rPr>
          <w:rFonts w:ascii="Times New Roman" w:hAnsi="Times New Roman" w:cs="Times New Roman"/>
          <w:sz w:val="24"/>
          <w:szCs w:val="24"/>
        </w:rPr>
        <w:t>занятиям.</w:t>
      </w:r>
    </w:p>
    <w:p w14:paraId="1717C515" w14:textId="77777777" w:rsidR="0015420E" w:rsidRPr="00682E45" w:rsidRDefault="001C3976" w:rsidP="001C39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2.  Р</w:t>
      </w:r>
      <w:r w:rsidR="0015420E" w:rsidRPr="00682E45">
        <w:rPr>
          <w:rFonts w:ascii="Times New Roman" w:hAnsi="Times New Roman" w:cs="Times New Roman"/>
          <w:sz w:val="24"/>
          <w:szCs w:val="24"/>
        </w:rPr>
        <w:t>азработка методических рекомендаций по организации и сопровождению про</w:t>
      </w:r>
      <w:r w:rsidR="00807D3F">
        <w:rPr>
          <w:rFonts w:ascii="Times New Roman" w:hAnsi="Times New Roman" w:cs="Times New Roman"/>
          <w:sz w:val="24"/>
          <w:szCs w:val="24"/>
        </w:rPr>
        <w:t>ектной деятельности обучающихся.</w:t>
      </w:r>
    </w:p>
    <w:p w14:paraId="05F06277" w14:textId="77777777" w:rsidR="0015420E" w:rsidRPr="00682E45" w:rsidRDefault="001C3976" w:rsidP="001C39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3. П</w:t>
      </w:r>
      <w:r w:rsidR="0015420E" w:rsidRPr="00682E45">
        <w:rPr>
          <w:rFonts w:ascii="Times New Roman" w:hAnsi="Times New Roman" w:cs="Times New Roman"/>
          <w:sz w:val="24"/>
          <w:szCs w:val="24"/>
        </w:rPr>
        <w:t>роектирование путей внедрения проектной деятель</w:t>
      </w:r>
      <w:r w:rsidR="00807D3F">
        <w:rPr>
          <w:rFonts w:ascii="Times New Roman" w:hAnsi="Times New Roman" w:cs="Times New Roman"/>
          <w:sz w:val="24"/>
          <w:szCs w:val="24"/>
        </w:rPr>
        <w:t>ности в образовательный процесс.</w:t>
      </w:r>
    </w:p>
    <w:p w14:paraId="71FE2CAB" w14:textId="77777777" w:rsidR="0015420E" w:rsidRPr="00682E45" w:rsidRDefault="001C3976" w:rsidP="001C39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4. О</w:t>
      </w:r>
      <w:r w:rsidR="0015420E" w:rsidRPr="00682E45">
        <w:rPr>
          <w:rFonts w:ascii="Times New Roman" w:hAnsi="Times New Roman" w:cs="Times New Roman"/>
          <w:sz w:val="24"/>
          <w:szCs w:val="24"/>
        </w:rPr>
        <w:t>рганизация участия во всероссийских,</w:t>
      </w:r>
      <w:r w:rsidRPr="00682E45">
        <w:rPr>
          <w:rFonts w:ascii="Times New Roman" w:hAnsi="Times New Roman" w:cs="Times New Roman"/>
          <w:sz w:val="24"/>
          <w:szCs w:val="24"/>
        </w:rPr>
        <w:t xml:space="preserve"> международных,  региональных городских и школьных</w:t>
      </w:r>
      <w:r w:rsidR="00807D3F">
        <w:rPr>
          <w:rFonts w:ascii="Times New Roman" w:hAnsi="Times New Roman" w:cs="Times New Roman"/>
          <w:sz w:val="24"/>
          <w:szCs w:val="24"/>
        </w:rPr>
        <w:t xml:space="preserve"> конкурсах и конференциях.</w:t>
      </w:r>
    </w:p>
    <w:p w14:paraId="3F049A3A" w14:textId="77777777" w:rsidR="0015420E" w:rsidRPr="00682E45" w:rsidRDefault="001C3976" w:rsidP="001C39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 xml:space="preserve">5. </w:t>
      </w:r>
      <w:hyperlink r:id="rId8" w:tooltip="Вовлечение" w:history="1">
        <w:r w:rsidRPr="00682E45">
          <w:rPr>
            <w:rFonts w:ascii="Times New Roman" w:hAnsi="Times New Roman" w:cs="Times New Roman"/>
            <w:sz w:val="24"/>
            <w:szCs w:val="24"/>
          </w:rPr>
          <w:t>В</w:t>
        </w:r>
        <w:r w:rsidR="0015420E" w:rsidRPr="00682E45">
          <w:rPr>
            <w:rFonts w:ascii="Times New Roman" w:hAnsi="Times New Roman" w:cs="Times New Roman"/>
            <w:sz w:val="24"/>
            <w:szCs w:val="24"/>
          </w:rPr>
          <w:t>овлечение</w:t>
        </w:r>
      </w:hyperlink>
      <w:r w:rsidR="0015420E" w:rsidRPr="00682E45">
        <w:rPr>
          <w:rFonts w:ascii="Times New Roman" w:hAnsi="Times New Roman" w:cs="Times New Roman"/>
          <w:sz w:val="24"/>
          <w:szCs w:val="24"/>
        </w:rPr>
        <w:t xml:space="preserve"> школьников в работу научного общества учащихся.</w:t>
      </w:r>
    </w:p>
    <w:p w14:paraId="2E9D7186" w14:textId="77777777" w:rsidR="00196050" w:rsidRPr="00682E45" w:rsidRDefault="00196050" w:rsidP="00B76B4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E45">
        <w:rPr>
          <w:rFonts w:ascii="Times New Roman" w:hAnsi="Times New Roman" w:cs="Times New Roman"/>
          <w:b/>
          <w:sz w:val="24"/>
          <w:szCs w:val="24"/>
        </w:rPr>
        <w:t>2.2</w:t>
      </w:r>
      <w:r w:rsidR="00807D3F">
        <w:rPr>
          <w:rFonts w:ascii="Times New Roman" w:hAnsi="Times New Roman" w:cs="Times New Roman"/>
          <w:b/>
          <w:sz w:val="24"/>
          <w:szCs w:val="24"/>
        </w:rPr>
        <w:t>.</w:t>
      </w:r>
      <w:r w:rsidRPr="00682E45">
        <w:rPr>
          <w:rFonts w:ascii="Times New Roman" w:hAnsi="Times New Roman" w:cs="Times New Roman"/>
          <w:b/>
          <w:sz w:val="24"/>
          <w:szCs w:val="24"/>
        </w:rPr>
        <w:t xml:space="preserve"> Организация учебно</w:t>
      </w:r>
      <w:r w:rsidR="008D7AB4" w:rsidRPr="00682E45">
        <w:rPr>
          <w:rFonts w:ascii="Times New Roman" w:hAnsi="Times New Roman" w:cs="Times New Roman"/>
          <w:b/>
          <w:sz w:val="24"/>
          <w:szCs w:val="24"/>
        </w:rPr>
        <w:t>-</w:t>
      </w:r>
      <w:r w:rsidRPr="00682E45">
        <w:rPr>
          <w:rFonts w:ascii="Times New Roman" w:hAnsi="Times New Roman" w:cs="Times New Roman"/>
          <w:b/>
          <w:sz w:val="24"/>
          <w:szCs w:val="24"/>
        </w:rPr>
        <w:t>воспитательного процесса</w:t>
      </w:r>
    </w:p>
    <w:p w14:paraId="6918DBF9" w14:textId="77777777" w:rsidR="004E3DA1" w:rsidRPr="00682E45" w:rsidRDefault="004E3DA1" w:rsidP="004E3DA1">
      <w:pPr>
        <w:pStyle w:val="ae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Исследовательская деятельность стимулирует  творческую инициативу учащихся. Вовлечение   их  в   исследовательскую  деятельность   позволяет повысить  значимость биологии  как учебной дисциплины через необычную форму работы,  формировать  у  детей  исследовательский  тип  мышления,  умение проектировать  и  прогнозировать  выход  из  сложившейся  ситуации, приобретат</w:t>
      </w:r>
      <w:r w:rsidR="00896B40">
        <w:rPr>
          <w:rFonts w:ascii="Times New Roman" w:hAnsi="Times New Roman" w:cs="Times New Roman"/>
          <w:sz w:val="24"/>
          <w:szCs w:val="24"/>
        </w:rPr>
        <w:t>ь   навыки общения в коллективе;  воспитывает чувство</w:t>
      </w:r>
      <w:r w:rsidRPr="00682E45">
        <w:rPr>
          <w:rFonts w:ascii="Times New Roman" w:hAnsi="Times New Roman" w:cs="Times New Roman"/>
          <w:sz w:val="24"/>
          <w:szCs w:val="24"/>
        </w:rPr>
        <w:t xml:space="preserve"> ответственности  за  любое  дело, </w:t>
      </w:r>
      <w:r w:rsidR="00896B40">
        <w:rPr>
          <w:rFonts w:ascii="Times New Roman" w:hAnsi="Times New Roman" w:cs="Times New Roman"/>
          <w:sz w:val="24"/>
          <w:szCs w:val="24"/>
        </w:rPr>
        <w:t>способствует самореализации</w:t>
      </w:r>
      <w:r w:rsidRPr="00682E45">
        <w:rPr>
          <w:rFonts w:ascii="Times New Roman" w:hAnsi="Times New Roman" w:cs="Times New Roman"/>
          <w:sz w:val="24"/>
          <w:szCs w:val="24"/>
        </w:rPr>
        <w:t xml:space="preserve"> </w:t>
      </w:r>
      <w:r w:rsidR="00896B40">
        <w:rPr>
          <w:rFonts w:ascii="Times New Roman" w:hAnsi="Times New Roman" w:cs="Times New Roman"/>
          <w:sz w:val="24"/>
          <w:szCs w:val="24"/>
        </w:rPr>
        <w:t xml:space="preserve"> личности.</w:t>
      </w:r>
      <w:r w:rsidRPr="00682E45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9BBC56E" w14:textId="77777777" w:rsidR="004E3DA1" w:rsidRPr="00682E45" w:rsidRDefault="004E3DA1" w:rsidP="004E3DA1">
      <w:pPr>
        <w:pStyle w:val="a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Исследовательская  деятельность  подразумевает  умение  обучающихся самос</w:t>
      </w:r>
      <w:r w:rsidR="00896B40">
        <w:rPr>
          <w:rFonts w:ascii="Times New Roman" w:hAnsi="Times New Roman" w:cs="Times New Roman"/>
          <w:sz w:val="24"/>
          <w:szCs w:val="24"/>
        </w:rPr>
        <w:t xml:space="preserve">тоятельно изучать литературу, </w:t>
      </w:r>
      <w:r w:rsidRPr="00682E45">
        <w:rPr>
          <w:rFonts w:ascii="Times New Roman" w:hAnsi="Times New Roman" w:cs="Times New Roman"/>
          <w:sz w:val="24"/>
          <w:szCs w:val="24"/>
        </w:rPr>
        <w:t xml:space="preserve"> ознакомление с различными методиками выполнения работ, способами сбора, обработки и анализа по</w:t>
      </w:r>
      <w:r w:rsidR="00896B40">
        <w:rPr>
          <w:rFonts w:ascii="Times New Roman" w:hAnsi="Times New Roman" w:cs="Times New Roman"/>
          <w:sz w:val="24"/>
          <w:szCs w:val="24"/>
        </w:rPr>
        <w:t xml:space="preserve">лученного материала; </w:t>
      </w:r>
      <w:r w:rsidRPr="00682E45">
        <w:rPr>
          <w:rFonts w:ascii="Times New Roman" w:hAnsi="Times New Roman" w:cs="Times New Roman"/>
          <w:sz w:val="24"/>
          <w:szCs w:val="24"/>
        </w:rPr>
        <w:t xml:space="preserve"> направлена на выработку умения обобщать данные и формулировать результаты.</w:t>
      </w:r>
    </w:p>
    <w:p w14:paraId="33921555" w14:textId="77777777" w:rsidR="004E3DA1" w:rsidRPr="00682E45" w:rsidRDefault="004E3DA1" w:rsidP="004E3DA1">
      <w:pPr>
        <w:pStyle w:val="ae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 xml:space="preserve"> Пути реализации проектно-исследовательской деятельности на уроке</w:t>
      </w:r>
      <w:r w:rsidR="00896B40">
        <w:rPr>
          <w:rFonts w:ascii="Times New Roman" w:hAnsi="Times New Roman" w:cs="Times New Roman"/>
          <w:sz w:val="24"/>
          <w:szCs w:val="24"/>
        </w:rPr>
        <w:t>.</w:t>
      </w:r>
      <w:r w:rsidRPr="00682E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4927D6" w14:textId="77777777" w:rsidR="004E3DA1" w:rsidRPr="00682E45" w:rsidRDefault="004E3DA1" w:rsidP="004E3D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lastRenderedPageBreak/>
        <w:t xml:space="preserve">1.  Внедрение технологий: метода проектов, проблемного обучения, исследования и организации </w:t>
      </w:r>
      <w:hyperlink r:id="rId9" w:tooltip="Научно-исследовательская деятельность" w:history="1">
        <w:r w:rsidRPr="00682E45">
          <w:rPr>
            <w:rFonts w:ascii="Times New Roman" w:hAnsi="Times New Roman" w:cs="Times New Roman"/>
            <w:sz w:val="24"/>
            <w:szCs w:val="24"/>
          </w:rPr>
          <w:t>научно-исследовательской деятельности</w:t>
        </w:r>
      </w:hyperlink>
      <w:r w:rsidRPr="00682E45">
        <w:rPr>
          <w:rFonts w:ascii="Times New Roman" w:hAnsi="Times New Roman" w:cs="Times New Roman"/>
          <w:sz w:val="24"/>
          <w:szCs w:val="24"/>
        </w:rPr>
        <w:t>, ИКТ.</w:t>
      </w:r>
    </w:p>
    <w:p w14:paraId="3F89FAEF" w14:textId="77777777" w:rsidR="004E3DA1" w:rsidRPr="00682E45" w:rsidRDefault="004E3DA1" w:rsidP="004E3D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2.  Работа учащихся с дополнительной литературой.</w:t>
      </w:r>
    </w:p>
    <w:p w14:paraId="2B6C7386" w14:textId="77777777" w:rsidR="004E3DA1" w:rsidRPr="00682E45" w:rsidRDefault="004E3DA1" w:rsidP="004E3D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3.  Наблюдение за учащимися в</w:t>
      </w:r>
      <w:r w:rsidR="00807D3F">
        <w:rPr>
          <w:rFonts w:ascii="Times New Roman" w:hAnsi="Times New Roman" w:cs="Times New Roman"/>
          <w:sz w:val="24"/>
          <w:szCs w:val="24"/>
        </w:rPr>
        <w:t xml:space="preserve"> ходе образовательного процесса</w:t>
      </w:r>
      <w:r w:rsidRPr="00682E45">
        <w:rPr>
          <w:rFonts w:ascii="Times New Roman" w:hAnsi="Times New Roman" w:cs="Times New Roman"/>
          <w:sz w:val="24"/>
          <w:szCs w:val="24"/>
        </w:rPr>
        <w:t xml:space="preserve"> через тестирование и анкетирование.</w:t>
      </w:r>
    </w:p>
    <w:p w14:paraId="7A98A734" w14:textId="77777777" w:rsidR="004E3DA1" w:rsidRPr="00682E45" w:rsidRDefault="004E3DA1" w:rsidP="004E3D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4.  Беседы и установление личного контакта с каждым учеником.</w:t>
      </w:r>
    </w:p>
    <w:p w14:paraId="4D5379B0" w14:textId="77777777" w:rsidR="004E3DA1" w:rsidRPr="00682E45" w:rsidRDefault="004E3DA1" w:rsidP="004E3D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В соответствии с поставленными целями и задачами педагогической деятельности в рамках представляемого опыта используются разнообразные формы, методы, средства и технологии учебно-воспитательной работы.</w:t>
      </w:r>
    </w:p>
    <w:p w14:paraId="16704243" w14:textId="77777777" w:rsidR="004E3DA1" w:rsidRPr="00682E45" w:rsidRDefault="004E3DA1" w:rsidP="009274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 xml:space="preserve"> </w:t>
      </w:r>
      <w:r w:rsidR="00CF4783">
        <w:rPr>
          <w:rFonts w:ascii="Times New Roman" w:hAnsi="Times New Roman" w:cs="Times New Roman"/>
          <w:sz w:val="24"/>
          <w:szCs w:val="24"/>
        </w:rPr>
        <w:tab/>
      </w:r>
      <w:r w:rsidRPr="00682E45">
        <w:rPr>
          <w:rFonts w:ascii="Times New Roman" w:hAnsi="Times New Roman" w:cs="Times New Roman"/>
          <w:sz w:val="24"/>
          <w:szCs w:val="24"/>
        </w:rPr>
        <w:t>Помимо  познавательного  развивающего  значения,  самостоятельная</w:t>
      </w:r>
      <w:r w:rsidR="009274C6">
        <w:rPr>
          <w:rFonts w:ascii="Times New Roman" w:hAnsi="Times New Roman" w:cs="Times New Roman"/>
          <w:sz w:val="24"/>
          <w:szCs w:val="24"/>
        </w:rPr>
        <w:t xml:space="preserve"> </w:t>
      </w:r>
      <w:r w:rsidRPr="00682E45">
        <w:rPr>
          <w:rFonts w:ascii="Times New Roman" w:hAnsi="Times New Roman" w:cs="Times New Roman"/>
          <w:sz w:val="24"/>
          <w:szCs w:val="24"/>
        </w:rPr>
        <w:t xml:space="preserve">исследовательская  деятельность  обучающихся  школьников  имеет  и  ещѐ  одно немаловажное  значение  –  </w:t>
      </w:r>
      <w:r w:rsidR="00807D3F">
        <w:rPr>
          <w:rFonts w:ascii="Times New Roman" w:hAnsi="Times New Roman" w:cs="Times New Roman"/>
          <w:sz w:val="24"/>
          <w:szCs w:val="24"/>
        </w:rPr>
        <w:t>в социально-психологической  адаптации</w:t>
      </w:r>
      <w:r w:rsidRPr="00682E45">
        <w:rPr>
          <w:rFonts w:ascii="Times New Roman" w:hAnsi="Times New Roman" w:cs="Times New Roman"/>
          <w:sz w:val="24"/>
          <w:szCs w:val="24"/>
        </w:rPr>
        <w:t xml:space="preserve">  ли</w:t>
      </w:r>
      <w:r w:rsidR="00807D3F">
        <w:rPr>
          <w:rFonts w:ascii="Times New Roman" w:hAnsi="Times New Roman" w:cs="Times New Roman"/>
          <w:sz w:val="24"/>
          <w:szCs w:val="24"/>
        </w:rPr>
        <w:t>чности учащегося, формировании успешности, подготовке</w:t>
      </w:r>
      <w:r w:rsidRPr="00682E45">
        <w:rPr>
          <w:rFonts w:ascii="Times New Roman" w:hAnsi="Times New Roman" w:cs="Times New Roman"/>
          <w:sz w:val="24"/>
          <w:szCs w:val="24"/>
        </w:rPr>
        <w:t xml:space="preserve"> к самостоятельной жизни.</w:t>
      </w:r>
    </w:p>
    <w:p w14:paraId="6BAAB856" w14:textId="77777777" w:rsidR="00AE4ADB" w:rsidRPr="00945781" w:rsidRDefault="00905BAF" w:rsidP="004E3D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5781">
        <w:rPr>
          <w:rFonts w:ascii="Times New Roman" w:hAnsi="Times New Roman" w:cs="Times New Roman"/>
          <w:b/>
          <w:sz w:val="24"/>
          <w:szCs w:val="24"/>
        </w:rPr>
        <w:t>2.3</w:t>
      </w:r>
      <w:r w:rsidR="00807D3F" w:rsidRPr="00945781">
        <w:rPr>
          <w:rFonts w:ascii="Times New Roman" w:hAnsi="Times New Roman" w:cs="Times New Roman"/>
          <w:b/>
          <w:sz w:val="24"/>
          <w:szCs w:val="24"/>
        </w:rPr>
        <w:t>.</w:t>
      </w:r>
      <w:r w:rsidRPr="009457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353F" w:rsidRPr="00945781">
        <w:rPr>
          <w:rFonts w:ascii="Times New Roman" w:hAnsi="Times New Roman" w:cs="Times New Roman"/>
          <w:b/>
          <w:sz w:val="24"/>
          <w:szCs w:val="24"/>
        </w:rPr>
        <w:t>Исследов</w:t>
      </w:r>
      <w:r w:rsidR="00CF4783" w:rsidRPr="00945781">
        <w:rPr>
          <w:rFonts w:ascii="Times New Roman" w:hAnsi="Times New Roman" w:cs="Times New Roman"/>
          <w:b/>
          <w:sz w:val="24"/>
          <w:szCs w:val="24"/>
        </w:rPr>
        <w:t>ательская деятельность на уроке</w:t>
      </w:r>
    </w:p>
    <w:p w14:paraId="0F6EBDB2" w14:textId="77777777" w:rsidR="009C55DE" w:rsidRPr="00682E45" w:rsidRDefault="009C55DE" w:rsidP="009274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t>Разнообразие объектов и процессов, изучаемых на уроках биологии, обеспечивает огромные возможности для исследовательской деятельности, в процессе которой обучающиеся учатся излагать свои мысли, работать индивидуально, в группе и в коллективе, конструировать прямую и обратную связь. Элементы исследовательской деятельности на уроках биологии можно вводить уже в 6-х и даже в 5-х классах. Для активизации исследовательской деятельности у младших школ</w:t>
      </w:r>
      <w:r w:rsidR="00CF4783">
        <w:rPr>
          <w:rFonts w:ascii="Times New Roman" w:eastAsia="Times New Roman" w:hAnsi="Times New Roman" w:cs="Times New Roman"/>
          <w:sz w:val="24"/>
          <w:szCs w:val="24"/>
        </w:rPr>
        <w:t>ьников и формирования мотивации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 xml:space="preserve"> целесообразно их знакомство с исследовательскими работами старшеклассников. Данная система поэтапного приобщения учащихся к исследовательской деятельности содействует развитию у них интереса к зн</w:t>
      </w:r>
      <w:r w:rsidR="00CF4783">
        <w:rPr>
          <w:rFonts w:ascii="Times New Roman" w:eastAsia="Times New Roman" w:hAnsi="Times New Roman" w:cs="Times New Roman"/>
          <w:sz w:val="24"/>
          <w:szCs w:val="24"/>
        </w:rPr>
        <w:t>аниям в области биологии, а так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>же выявлению талантливых и одаренных школьников.</w:t>
      </w:r>
    </w:p>
    <w:p w14:paraId="26701248" w14:textId="77777777" w:rsidR="009C55DE" w:rsidRPr="00682E45" w:rsidRDefault="009C55DE" w:rsidP="009274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t>Привлекая учащи</w:t>
      </w:r>
      <w:r w:rsidR="00CF4783">
        <w:rPr>
          <w:rFonts w:ascii="Times New Roman" w:eastAsia="Times New Roman" w:hAnsi="Times New Roman" w:cs="Times New Roman"/>
          <w:sz w:val="24"/>
          <w:szCs w:val="24"/>
        </w:rPr>
        <w:t>хся к исследованиям, необходимо прежде всего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 xml:space="preserve"> базироваться на их интересах. Все, что изучается, должно стать для ученика личностно значимым, повышать его интерес и уровень знаний. Однако предлагаемые темы и рекомендуемые ученику методы исследования не должны превышать его психолого-физиологические возможности. Исследовательская деятельность должна вызывать желание работать, а не отталкивать своей сложностью и непонятностью.</w:t>
      </w:r>
    </w:p>
    <w:p w14:paraId="347A2BF9" w14:textId="77777777" w:rsidR="009C55DE" w:rsidRPr="00682E45" w:rsidRDefault="009C55DE" w:rsidP="00CF47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t>Исходя из этого, при организации исследовательской деят</w:t>
      </w:r>
      <w:r w:rsidR="00B04053" w:rsidRPr="00682E45">
        <w:rPr>
          <w:rFonts w:ascii="Times New Roman" w:eastAsia="Times New Roman" w:hAnsi="Times New Roman" w:cs="Times New Roman"/>
          <w:sz w:val="24"/>
          <w:szCs w:val="24"/>
        </w:rPr>
        <w:t xml:space="preserve">ельности учащихся 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 xml:space="preserve"> можно использов</w:t>
      </w:r>
      <w:r w:rsidR="00EB19A8" w:rsidRPr="00682E45">
        <w:rPr>
          <w:rFonts w:ascii="Times New Roman" w:eastAsia="Times New Roman" w:hAnsi="Times New Roman" w:cs="Times New Roman"/>
          <w:sz w:val="24"/>
          <w:szCs w:val="24"/>
        </w:rPr>
        <w:t>ать следующие виды исследований на уроке:</w:t>
      </w:r>
    </w:p>
    <w:p w14:paraId="4DF5C4CD" w14:textId="77777777" w:rsidR="00EA34EC" w:rsidRPr="005D4EA0" w:rsidRDefault="00EA34EC" w:rsidP="00EB19A8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b/>
          <w:bCs/>
          <w:sz w:val="24"/>
          <w:szCs w:val="24"/>
        </w:rPr>
        <w:t>1. Применение исследовательских метод</w:t>
      </w:r>
      <w:r w:rsidR="005D4E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ов изучения </w:t>
      </w:r>
      <w:r w:rsidR="005D4EA0" w:rsidRPr="005D4EA0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(учитель предлагает </w:t>
      </w:r>
      <w:r w:rsidRPr="005D4EA0">
        <w:rPr>
          <w:rFonts w:ascii="Times New Roman" w:eastAsia="Times New Roman" w:hAnsi="Times New Roman" w:cs="Times New Roman"/>
          <w:bCs/>
          <w:i/>
          <w:sz w:val="24"/>
          <w:szCs w:val="24"/>
        </w:rPr>
        <w:t>проблемное задание, учащиеся без пом</w:t>
      </w:r>
      <w:r w:rsidR="00896B40">
        <w:rPr>
          <w:rFonts w:ascii="Times New Roman" w:eastAsia="Times New Roman" w:hAnsi="Times New Roman" w:cs="Times New Roman"/>
          <w:bCs/>
          <w:i/>
          <w:sz w:val="24"/>
          <w:szCs w:val="24"/>
        </w:rPr>
        <w:t>ощи учителя ищут способ решения).</w:t>
      </w:r>
    </w:p>
    <w:p w14:paraId="688BC20A" w14:textId="77777777" w:rsidR="00EA34EC" w:rsidRPr="00682E45" w:rsidRDefault="00EA34EC" w:rsidP="005D4EA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Этот метод предполагает максимально самостоятельную деятельность учащихся по получению и усвоению знаний и умений. При этом в основе метода лежит отчетливая цель – </w:t>
      </w:r>
      <w:r w:rsidRPr="00682E45">
        <w:rPr>
          <w:rFonts w:ascii="Times New Roman" w:eastAsia="Times New Roman" w:hAnsi="Times New Roman" w:cs="Times New Roman"/>
          <w:sz w:val="24"/>
          <w:szCs w:val="24"/>
          <w:u w:val="single"/>
        </w:rPr>
        <w:t>обеспечить усвоение опыта творческой деятельности.</w:t>
      </w:r>
    </w:p>
    <w:p w14:paraId="549FE41B" w14:textId="77777777" w:rsidR="00EA34EC" w:rsidRPr="00682E45" w:rsidRDefault="00EA34EC" w:rsidP="005D4EA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t>На своих уроках исс</w:t>
      </w:r>
      <w:r w:rsidR="00B04053" w:rsidRPr="00682E45">
        <w:rPr>
          <w:rFonts w:ascii="Times New Roman" w:eastAsia="Times New Roman" w:hAnsi="Times New Roman" w:cs="Times New Roman"/>
          <w:sz w:val="24"/>
          <w:szCs w:val="24"/>
        </w:rPr>
        <w:t>ледовательский метод автор использует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 xml:space="preserve"> при решении </w:t>
      </w:r>
      <w:r w:rsidR="005D4EA0">
        <w:rPr>
          <w:rFonts w:ascii="Times New Roman" w:eastAsia="Times New Roman" w:hAnsi="Times New Roman" w:cs="Times New Roman"/>
          <w:sz w:val="24"/>
          <w:szCs w:val="24"/>
        </w:rPr>
        <w:t xml:space="preserve">творческих биологических задач. 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5D4EA0">
        <w:rPr>
          <w:rFonts w:ascii="Times New Roman" w:eastAsia="Times New Roman" w:hAnsi="Times New Roman" w:cs="Times New Roman"/>
          <w:sz w:val="24"/>
          <w:szCs w:val="24"/>
        </w:rPr>
        <w:t xml:space="preserve">их 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>успешного решения использовались элементы теории решения</w:t>
      </w:r>
      <w:r w:rsidR="00B04053" w:rsidRPr="00682E45">
        <w:rPr>
          <w:rFonts w:ascii="Times New Roman" w:eastAsia="Times New Roman" w:hAnsi="Times New Roman" w:cs="Times New Roman"/>
          <w:sz w:val="24"/>
          <w:szCs w:val="24"/>
        </w:rPr>
        <w:t xml:space="preserve"> изобретательских задач (ТРИЗ). 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>ТРИЗ имеет большое количество приемов и способов, помогающих создать решение и «извлечь» решение из под</w:t>
      </w:r>
      <w:r w:rsidR="005D4EA0">
        <w:rPr>
          <w:rFonts w:ascii="Times New Roman" w:eastAsia="Times New Roman" w:hAnsi="Times New Roman" w:cs="Times New Roman"/>
          <w:sz w:val="24"/>
          <w:szCs w:val="24"/>
        </w:rPr>
        <w:t xml:space="preserve">сознания. </w:t>
      </w:r>
    </w:p>
    <w:p w14:paraId="14FEBDEC" w14:textId="77777777" w:rsidR="00CF4783" w:rsidRDefault="00EA34EC" w:rsidP="00EB19A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b/>
          <w:sz w:val="24"/>
          <w:szCs w:val="24"/>
        </w:rPr>
        <w:t>Прием «Наоборот»</w:t>
      </w:r>
      <w:r w:rsidR="00CF478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14:paraId="0BC8BF9C" w14:textId="77777777" w:rsidR="00EA34EC" w:rsidRPr="00CF4783" w:rsidRDefault="00CF4783" w:rsidP="00CF47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Суть приёма в том, нужно </w:t>
      </w:r>
      <w:r w:rsidR="00EA34EC" w:rsidRPr="00682E45">
        <w:rPr>
          <w:rFonts w:ascii="Times New Roman" w:eastAsia="Times New Roman" w:hAnsi="Times New Roman" w:cs="Times New Roman"/>
          <w:sz w:val="24"/>
          <w:szCs w:val="24"/>
        </w:rPr>
        <w:t xml:space="preserve">вместо прямого действия, диктуемого условиями задачи, попробовать осуществить обратное действие,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общепринятые решения сменить на </w:t>
      </w:r>
      <w:r w:rsidR="00EA34EC" w:rsidRPr="00682E45">
        <w:rPr>
          <w:rFonts w:ascii="Times New Roman" w:eastAsia="Times New Roman" w:hAnsi="Times New Roman" w:cs="Times New Roman"/>
          <w:sz w:val="24"/>
          <w:szCs w:val="24"/>
        </w:rPr>
        <w:t>обратные. Например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="00EA34EC" w:rsidRPr="005D4EA0">
        <w:rPr>
          <w:rFonts w:ascii="Times New Roman" w:eastAsia="Times New Roman" w:hAnsi="Times New Roman" w:cs="Times New Roman"/>
          <w:b/>
          <w:bCs/>
          <w:sz w:val="24"/>
          <w:szCs w:val="24"/>
        </w:rPr>
        <w:t>сть очень вкусные шоколадные 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онфеты – «бутылочки с сиропом». </w:t>
      </w:r>
      <w:r w:rsidR="00EA34EC" w:rsidRPr="005D4EA0">
        <w:rPr>
          <w:rFonts w:ascii="Times New Roman" w:eastAsia="Times New Roman" w:hAnsi="Times New Roman" w:cs="Times New Roman"/>
          <w:b/>
          <w:bCs/>
          <w:sz w:val="24"/>
          <w:szCs w:val="24"/>
        </w:rPr>
        <w:t>При их изготовлении сталкиваются с противоречием:</w:t>
      </w:r>
      <w:r w:rsidR="00EA34EC" w:rsidRPr="005D4E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</w:r>
      <w:r w:rsidR="00EA34EC" w:rsidRPr="00682E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 – </w:t>
      </w:r>
      <w:r w:rsidR="00EA34EC" w:rsidRPr="009274C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Сладкий желеподобный сироп должен быть горячим, чтобы его легко было залить в шоколадную бутылочку, но тогда плавится шоколад.</w:t>
      </w:r>
      <w:r w:rsidR="00EA34EC" w:rsidRPr="009274C6">
        <w:rPr>
          <w:rFonts w:ascii="Times New Roman" w:eastAsia="Times New Roman" w:hAnsi="Times New Roman" w:cs="Times New Roman"/>
          <w:sz w:val="24"/>
          <w:szCs w:val="24"/>
        </w:rPr>
        <w:br/>
      </w:r>
      <w:r w:rsidR="00EA34EC" w:rsidRPr="009274C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– Если сироп холодный, то шоколад не плавится, но очень трудно его залить. Что делать?</w:t>
      </w:r>
    </w:p>
    <w:p w14:paraId="2F6B71FB" w14:textId="77777777" w:rsidR="00EA34EC" w:rsidRPr="00682E45" w:rsidRDefault="00173496" w:rsidP="005D4EA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4783">
        <w:rPr>
          <w:rFonts w:ascii="Times New Roman" w:eastAsia="Times New Roman" w:hAnsi="Times New Roman" w:cs="Times New Roman"/>
          <w:i/>
          <w:sz w:val="24"/>
          <w:szCs w:val="24"/>
        </w:rPr>
        <w:t>Ответ</w:t>
      </w:r>
      <w:r w:rsidR="00CF4783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 xml:space="preserve"> Делают наоборот</w:t>
      </w:r>
      <w:r w:rsidR="009274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A34EC" w:rsidRPr="00682E45">
        <w:rPr>
          <w:rFonts w:ascii="Times New Roman" w:eastAsia="Times New Roman" w:hAnsi="Times New Roman" w:cs="Times New Roman"/>
          <w:sz w:val="24"/>
          <w:szCs w:val="24"/>
        </w:rPr>
        <w:t xml:space="preserve"> сироп не нагревают, а замораживают в виде бутылочки, а шоколад делают жидким и окунают в него бутылочку.</w:t>
      </w:r>
    </w:p>
    <w:p w14:paraId="48006766" w14:textId="77777777" w:rsidR="00EA34EC" w:rsidRPr="00682E45" w:rsidRDefault="00EA34EC" w:rsidP="005D4E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b/>
          <w:sz w:val="24"/>
          <w:szCs w:val="24"/>
        </w:rPr>
        <w:t>Прием «Обрати вред в пользу».</w:t>
      </w:r>
    </w:p>
    <w:p w14:paraId="528B9D41" w14:textId="77777777" w:rsidR="00EA34EC" w:rsidRPr="00682E45" w:rsidRDefault="00CF4783" w:rsidP="00CF47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A34EC" w:rsidRPr="00682E45">
        <w:rPr>
          <w:rFonts w:ascii="Times New Roman" w:eastAsia="Times New Roman" w:hAnsi="Times New Roman" w:cs="Times New Roman"/>
          <w:sz w:val="24"/>
          <w:szCs w:val="24"/>
        </w:rPr>
        <w:t>Это трудный, но в то же время мудрый прием. Он требует хорошо знать систему, знать, что в ней плохо, поп</w:t>
      </w:r>
      <w:r w:rsidR="005D4EA0">
        <w:rPr>
          <w:rFonts w:ascii="Times New Roman" w:eastAsia="Times New Roman" w:hAnsi="Times New Roman" w:cs="Times New Roman"/>
          <w:sz w:val="24"/>
          <w:szCs w:val="24"/>
        </w:rPr>
        <w:t>ытаться обратить вред в пользу. Например: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EA34EC" w:rsidRPr="00682E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настоящее время резко уменьшилось число работающих промышленных предприятий и сельских хозяйств. Это плохо. А что хорошего?</w:t>
      </w:r>
    </w:p>
    <w:p w14:paraId="511CA15A" w14:textId="77777777" w:rsidR="00EA34EC" w:rsidRPr="00682E45" w:rsidRDefault="00CF4783" w:rsidP="005D4EA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Ответ.</w:t>
      </w:r>
      <w:r w:rsidR="00EA34EC" w:rsidRPr="00682E45">
        <w:rPr>
          <w:rFonts w:ascii="Times New Roman" w:eastAsia="Times New Roman" w:hAnsi="Times New Roman" w:cs="Times New Roman"/>
          <w:i/>
          <w:iCs/>
          <w:sz w:val="24"/>
          <w:szCs w:val="24"/>
        </w:rPr>
        <w:t>  Экологическая обстановка многих районов стала заметно лучше.</w:t>
      </w:r>
      <w:r w:rsidR="00EA34EC" w:rsidRPr="00682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66D242" w14:textId="77777777" w:rsidR="00EA34EC" w:rsidRPr="00682E45" w:rsidRDefault="00EA34EC" w:rsidP="00CF47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b/>
          <w:bCs/>
          <w:sz w:val="24"/>
          <w:szCs w:val="24"/>
        </w:rPr>
        <w:t>Чарльз Дарвин в детстве много болел. Это плохо. А что хорошего?</w:t>
      </w:r>
    </w:p>
    <w:p w14:paraId="4D9D22A4" w14:textId="77777777" w:rsidR="00173496" w:rsidRPr="00682E45" w:rsidRDefault="00CF4783" w:rsidP="005D4EA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Ответ. </w:t>
      </w:r>
      <w:r w:rsidR="00EA34EC" w:rsidRPr="00682E4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Это закалило его волю и он дал человечеству новую  научную концепцию жизни на Земле.</w:t>
      </w:r>
      <w:r w:rsidR="00EA34EC" w:rsidRPr="00682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46C04D" w14:textId="77777777" w:rsidR="00EA34EC" w:rsidRPr="00682E45" w:rsidRDefault="00682E45" w:rsidP="009274C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EA34EC" w:rsidRPr="00682E45">
        <w:rPr>
          <w:rFonts w:ascii="Times New Roman" w:eastAsia="Times New Roman" w:hAnsi="Times New Roman" w:cs="Times New Roman"/>
          <w:b/>
          <w:bCs/>
          <w:sz w:val="24"/>
          <w:szCs w:val="24"/>
        </w:rPr>
        <w:t>. Теоретические экспресс-исследования</w:t>
      </w:r>
      <w:r w:rsidR="00EA34EC" w:rsidRPr="00682E45">
        <w:rPr>
          <w:rFonts w:ascii="Times New Roman" w:eastAsia="Times New Roman" w:hAnsi="Times New Roman" w:cs="Times New Roman"/>
          <w:sz w:val="24"/>
          <w:szCs w:val="24"/>
        </w:rPr>
        <w:t xml:space="preserve"> ориентированы на работу по изучению и обобщению фактов, материалов, содержащихся в разных источниках. Темы таких исследований должны позволять изучать самые разные объекты в их реальном окружении, в действии, позволяют увидеть множество тем для собственных изысканий, построения различных гипотез. </w:t>
      </w:r>
    </w:p>
    <w:p w14:paraId="554C11D4" w14:textId="77777777" w:rsidR="00EA34EC" w:rsidRPr="00682E45" w:rsidRDefault="00EA34EC" w:rsidP="009274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t xml:space="preserve">Учащиеся 5-6 классов достаточно успешно справляются с этой формой исследования. Так, при изучении темы “Приспособленность животных и растений к условиям окружающей среды” ребята по материалам учебника знакомятся с тем, как 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lastRenderedPageBreak/>
        <w:t>приспособлены к обитанию в засушливых условиях кактусы, верблюжья колючка, как приспособлены к обитанию в наземно-воздушной и водной средах пингвины и ластоногие млекопитающие.</w:t>
      </w:r>
    </w:p>
    <w:p w14:paraId="6254D345" w14:textId="77777777" w:rsidR="00EA34EC" w:rsidRPr="00682E45" w:rsidRDefault="00EA34EC" w:rsidP="009274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  <w:u w:val="single"/>
        </w:rPr>
        <w:t>Возможная тематика исследований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>: “Приспособленность растений степей к засушливым условиям обитания”, “Особенности насекомоядных растений”, “Приспособления растений к опылению”, “Приспособления насекомых к сбору пыльцы и нектара”. По результатам исследований авторы делают краткие сообщения, обязательно содержащие выводы.</w:t>
      </w:r>
    </w:p>
    <w:p w14:paraId="6B39F56D" w14:textId="77777777" w:rsidR="00EA34EC" w:rsidRPr="00682E45" w:rsidRDefault="00EA34EC" w:rsidP="009274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t>В 7-9-х классах теоретические исследования оформляются в виде реферата, содержащего гораздо больший объем информации по выбранному направлению исследования. В процессе поиска информации для написания реферата ученик приобретает навыки работы с каталогами в библиотеке, классификации и систематизации материала, знакомится с основами оформления текстовых документов, учится выделять главное, анализировать данные и делать выводы. Работа над рефератом помогает глубже разобраться в теме, усвоить ее, вырабатывает навыки организованности и целеустремленности, необходимые при изучении любого предмета.</w:t>
      </w:r>
    </w:p>
    <w:p w14:paraId="29893E00" w14:textId="77777777" w:rsidR="00EA34EC" w:rsidRPr="00682E45" w:rsidRDefault="00682E45" w:rsidP="00EA34EC">
      <w:pPr>
        <w:spacing w:after="123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EA34EC" w:rsidRPr="00682E45">
        <w:rPr>
          <w:rFonts w:ascii="Times New Roman" w:eastAsia="Times New Roman" w:hAnsi="Times New Roman" w:cs="Times New Roman"/>
          <w:b/>
          <w:bCs/>
          <w:sz w:val="24"/>
          <w:szCs w:val="24"/>
        </w:rPr>
        <w:t>. Проведение учебного эксперимента</w:t>
      </w:r>
      <w:r w:rsidR="00CF478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111C52F4" w14:textId="77777777" w:rsidR="00682E45" w:rsidRPr="00682E45" w:rsidRDefault="00EA34EC" w:rsidP="009274C6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t>Сюда относятся все лабораторные и практические </w:t>
      </w:r>
      <w:r w:rsidR="00682E45" w:rsidRPr="00682E45">
        <w:rPr>
          <w:rFonts w:ascii="Times New Roman" w:eastAsia="Times New Roman" w:hAnsi="Times New Roman" w:cs="Times New Roman"/>
          <w:sz w:val="24"/>
          <w:szCs w:val="24"/>
        </w:rPr>
        <w:t xml:space="preserve"> работы по биологии, начиная с 5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>-го класса и заканчивая 11 классом</w:t>
      </w:r>
      <w:r w:rsidR="00682E45" w:rsidRPr="00682E4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82E45" w:rsidRPr="00682E45">
        <w:rPr>
          <w:rFonts w:ascii="Times New Roman" w:hAnsi="Times New Roman" w:cs="Times New Roman"/>
          <w:sz w:val="24"/>
          <w:szCs w:val="24"/>
        </w:rPr>
        <w:t>На уроках, работа</w:t>
      </w:r>
      <w:r w:rsidR="00945781">
        <w:rPr>
          <w:rFonts w:ascii="Times New Roman" w:hAnsi="Times New Roman" w:cs="Times New Roman"/>
          <w:sz w:val="24"/>
          <w:szCs w:val="24"/>
        </w:rPr>
        <w:t xml:space="preserve">я с раздаточным материалом или </w:t>
      </w:r>
      <w:r w:rsidR="00682E45" w:rsidRPr="00682E45">
        <w:rPr>
          <w:rFonts w:ascii="Times New Roman" w:hAnsi="Times New Roman" w:cs="Times New Roman"/>
          <w:sz w:val="24"/>
          <w:szCs w:val="24"/>
        </w:rPr>
        <w:t xml:space="preserve"> учебником, школьники путем непосредственного общения с изучаемым объектом (рассмотрение, обследование, измерение, подсчет или расчленение на части) </w:t>
      </w:r>
      <w:r w:rsidR="009274C6">
        <w:rPr>
          <w:rFonts w:ascii="Times New Roman" w:eastAsia="Times New Roman" w:hAnsi="Times New Roman" w:cs="Times New Roman"/>
          <w:sz w:val="24"/>
          <w:szCs w:val="24"/>
        </w:rPr>
        <w:t>приобретают навыки наблюдения</w:t>
      </w:r>
      <w:r w:rsidR="00682E45" w:rsidRPr="00682E45">
        <w:rPr>
          <w:rFonts w:ascii="Times New Roman" w:eastAsia="Times New Roman" w:hAnsi="Times New Roman" w:cs="Times New Roman"/>
          <w:sz w:val="24"/>
          <w:szCs w:val="24"/>
        </w:rPr>
        <w:t>, фиксирования и правильного оформления результатов наблюдений, анализа полученных данных, делают выводы.</w:t>
      </w:r>
      <w:r w:rsidR="00682E45" w:rsidRPr="00682E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A72306" w14:textId="77777777" w:rsidR="00682E45" w:rsidRPr="00682E45" w:rsidRDefault="00682E45" w:rsidP="00682E4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82E45">
        <w:rPr>
          <w:rFonts w:ascii="Times New Roman" w:hAnsi="Times New Roman" w:cs="Times New Roman"/>
          <w:b/>
          <w:bCs/>
          <w:sz w:val="24"/>
          <w:szCs w:val="24"/>
          <w:u w:val="single"/>
        </w:rPr>
        <w:t>Иллюстративная лабораторная работа</w:t>
      </w:r>
    </w:p>
    <w:p w14:paraId="54F7627D" w14:textId="77777777" w:rsidR="00682E45" w:rsidRPr="00682E45" w:rsidRDefault="00682E45" w:rsidP="00682E4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2E45">
        <w:rPr>
          <w:rFonts w:ascii="Times New Roman" w:hAnsi="Times New Roman" w:cs="Times New Roman"/>
          <w:bCs/>
          <w:sz w:val="24"/>
          <w:szCs w:val="24"/>
        </w:rPr>
        <w:t>Урок- исследование в 6 классе. Тема: «Царство Грибов. Плесневые грибы»</w:t>
      </w:r>
    </w:p>
    <w:p w14:paraId="318A2FED" w14:textId="77777777" w:rsidR="00682E45" w:rsidRPr="00682E45" w:rsidRDefault="00682E45" w:rsidP="00682E4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2E45">
        <w:rPr>
          <w:rFonts w:ascii="Times New Roman" w:hAnsi="Times New Roman" w:cs="Times New Roman"/>
          <w:bCs/>
          <w:sz w:val="24"/>
          <w:szCs w:val="24"/>
        </w:rPr>
        <w:t>Лабораторная работа «Строение плесневых грибов».</w:t>
      </w:r>
    </w:p>
    <w:p w14:paraId="1D5D5AC3" w14:textId="77777777" w:rsidR="00682E45" w:rsidRPr="00682E45" w:rsidRDefault="00682E45" w:rsidP="00682E4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2E45">
        <w:rPr>
          <w:rFonts w:ascii="Times New Roman" w:hAnsi="Times New Roman" w:cs="Times New Roman"/>
          <w:b/>
          <w:bCs/>
          <w:iCs/>
          <w:sz w:val="24"/>
          <w:szCs w:val="24"/>
        </w:rPr>
        <w:t>Цель работы:</w:t>
      </w:r>
    </w:p>
    <w:p w14:paraId="216F9F24" w14:textId="77777777" w:rsidR="00682E45" w:rsidRPr="00682E45" w:rsidRDefault="00682E45" w:rsidP="00682E4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2E45">
        <w:rPr>
          <w:rFonts w:ascii="Times New Roman" w:hAnsi="Times New Roman" w:cs="Times New Roman"/>
          <w:bCs/>
          <w:sz w:val="24"/>
          <w:szCs w:val="24"/>
        </w:rPr>
        <w:t>1.   Познакомиться со строением плесневых грибов. Продолжить формировать навык работы с натуральными объектами.</w:t>
      </w:r>
    </w:p>
    <w:p w14:paraId="5238F9AD" w14:textId="77777777" w:rsidR="00682E45" w:rsidRPr="00682E45" w:rsidRDefault="00682E45" w:rsidP="00682E4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2E45">
        <w:rPr>
          <w:rFonts w:ascii="Times New Roman" w:hAnsi="Times New Roman" w:cs="Times New Roman"/>
          <w:b/>
          <w:bCs/>
          <w:sz w:val="24"/>
          <w:szCs w:val="24"/>
        </w:rPr>
        <w:t>Инструктивная карточка</w:t>
      </w:r>
    </w:p>
    <w:p w14:paraId="6ECF3444" w14:textId="77777777" w:rsidR="00682E45" w:rsidRPr="00682E45" w:rsidRDefault="00682E45" w:rsidP="00682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1.Рассмотрите внешнее строение гриба мукор с помощью лупы. Найдите головки со спорами, определите, где расположен мицелий.</w:t>
      </w:r>
    </w:p>
    <w:p w14:paraId="1E150D6A" w14:textId="77777777" w:rsidR="00682E45" w:rsidRPr="00682E45" w:rsidRDefault="00682E45" w:rsidP="00682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2. Приготовьте микропрепарат, для этого:</w:t>
      </w:r>
    </w:p>
    <w:p w14:paraId="28B066F6" w14:textId="77777777" w:rsidR="00682E45" w:rsidRPr="00682E45" w:rsidRDefault="00682E45" w:rsidP="00682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а) при помощи препаровальной иглы перенесите несколько нитей гриба на сухое предметное стекло;</w:t>
      </w:r>
    </w:p>
    <w:p w14:paraId="126AC1D6" w14:textId="77777777" w:rsidR="00682E45" w:rsidRPr="00682E45" w:rsidRDefault="00682E45" w:rsidP="00682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lastRenderedPageBreak/>
        <w:t xml:space="preserve">б) капните </w:t>
      </w:r>
      <w:r w:rsidR="009274C6" w:rsidRPr="00682E45">
        <w:rPr>
          <w:rFonts w:ascii="Times New Roman" w:hAnsi="Times New Roman" w:cs="Times New Roman"/>
          <w:sz w:val="24"/>
          <w:szCs w:val="24"/>
        </w:rPr>
        <w:t>каплю,</w:t>
      </w:r>
      <w:r w:rsidRPr="00682E45">
        <w:rPr>
          <w:rFonts w:ascii="Times New Roman" w:hAnsi="Times New Roman" w:cs="Times New Roman"/>
          <w:sz w:val="24"/>
          <w:szCs w:val="24"/>
        </w:rPr>
        <w:t xml:space="preserve"> воды на предметное стекло и накройте препарат покровным стеклом;</w:t>
      </w:r>
    </w:p>
    <w:p w14:paraId="249AF9BF" w14:textId="77777777" w:rsidR="00682E45" w:rsidRPr="00682E45" w:rsidRDefault="00682E45" w:rsidP="00682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в) аккуратно удалите лишний воздух из под покровного стекла.</w:t>
      </w:r>
    </w:p>
    <w:p w14:paraId="686BE768" w14:textId="77777777" w:rsidR="00682E45" w:rsidRPr="00682E45" w:rsidRDefault="00682E45" w:rsidP="00682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3.Рассмотрите микропрепарат при малом и большом увеличении.</w:t>
      </w:r>
    </w:p>
    <w:p w14:paraId="0E996484" w14:textId="77777777" w:rsidR="00682E45" w:rsidRPr="00682E45" w:rsidRDefault="00682E45" w:rsidP="00682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 xml:space="preserve">4.Зарисуйте внешней вид  мукора </w:t>
      </w:r>
    </w:p>
    <w:p w14:paraId="2DB1C65D" w14:textId="77777777" w:rsidR="00682E45" w:rsidRPr="00682E45" w:rsidRDefault="00682E45" w:rsidP="00682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5.Сделайте вывод о строении объектов.</w:t>
      </w:r>
    </w:p>
    <w:p w14:paraId="1813B049" w14:textId="77777777" w:rsidR="00682E45" w:rsidRPr="00682E45" w:rsidRDefault="00682E45" w:rsidP="00682E4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2E45">
        <w:rPr>
          <w:rFonts w:ascii="Times New Roman" w:hAnsi="Times New Roman" w:cs="Times New Roman"/>
          <w:bCs/>
          <w:sz w:val="24"/>
          <w:szCs w:val="24"/>
        </w:rPr>
        <w:t>6. Индивидуальная работа с текстом учебника.</w:t>
      </w:r>
    </w:p>
    <w:p w14:paraId="465E9379" w14:textId="77777777" w:rsidR="00EA34EC" w:rsidRPr="00682E45" w:rsidRDefault="00EA34EC" w:rsidP="00EA34EC">
      <w:pPr>
        <w:spacing w:after="123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t>Учебный эксперимент – один из продуктивных методов обучения.</w:t>
      </w:r>
    </w:p>
    <w:p w14:paraId="354C5037" w14:textId="77777777" w:rsidR="00682E45" w:rsidRPr="00A76B37" w:rsidRDefault="00682E45" w:rsidP="00682E45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A76B37">
        <w:rPr>
          <w:rFonts w:ascii="Times New Roman" w:hAnsi="Times New Roman"/>
          <w:b/>
          <w:sz w:val="24"/>
          <w:szCs w:val="24"/>
        </w:rPr>
        <w:t>Задания на прогнозирование ситуации.</w:t>
      </w:r>
    </w:p>
    <w:p w14:paraId="4BAE1DDB" w14:textId="77777777" w:rsidR="00682E45" w:rsidRPr="00E9205A" w:rsidRDefault="00682E45" w:rsidP="00CD2604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E9205A">
        <w:rPr>
          <w:rFonts w:ascii="Times New Roman" w:hAnsi="Times New Roman"/>
          <w:sz w:val="24"/>
          <w:szCs w:val="24"/>
        </w:rPr>
        <w:t xml:space="preserve">   Для развития у школьников креативности необходимо научить их использовать усвоенные знания в новых условиях. Это может быть применение знаний в нестандартной ситуации, разнообразные творческие задания, которые вначале предлагает учитель, а затем сами ребята. Учитель, освобождаясь от доминирующей информирующей роли, вдохновляет своих учеников на самостоятельный поиск знаний, вооружая их некоторыми приемами, «техниками», алгоритмами, предлагая разнообразные задания для самостоятельной работы, например</w:t>
      </w:r>
      <w:r w:rsidR="00945781">
        <w:rPr>
          <w:rFonts w:ascii="Times New Roman" w:hAnsi="Times New Roman"/>
          <w:sz w:val="24"/>
          <w:szCs w:val="24"/>
        </w:rPr>
        <w:t>,</w:t>
      </w:r>
      <w:r w:rsidRPr="00E9205A">
        <w:rPr>
          <w:rFonts w:ascii="Times New Roman" w:hAnsi="Times New Roman"/>
          <w:sz w:val="24"/>
          <w:szCs w:val="24"/>
        </w:rPr>
        <w:t xml:space="preserve">  по </w:t>
      </w:r>
      <w:r w:rsidRPr="00E9205A">
        <w:rPr>
          <w:rFonts w:ascii="Times New Roman" w:hAnsi="Times New Roman"/>
          <w:bCs/>
          <w:sz w:val="24"/>
          <w:szCs w:val="24"/>
        </w:rPr>
        <w:t>теме: Фотосинтез (9 класс)</w:t>
      </w:r>
      <w:r w:rsidR="00945781">
        <w:rPr>
          <w:rFonts w:ascii="Times New Roman" w:hAnsi="Times New Roman"/>
          <w:bCs/>
          <w:sz w:val="24"/>
          <w:szCs w:val="24"/>
        </w:rPr>
        <w:t>.</w:t>
      </w:r>
    </w:p>
    <w:p w14:paraId="71BC2629" w14:textId="77777777" w:rsidR="00682E45" w:rsidRDefault="00682E45" w:rsidP="00CD2604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9205A">
        <w:rPr>
          <w:rFonts w:ascii="Times New Roman" w:hAnsi="Times New Roman"/>
          <w:bCs/>
          <w:sz w:val="24"/>
          <w:szCs w:val="24"/>
        </w:rPr>
        <w:t xml:space="preserve">   </w:t>
      </w:r>
      <w:r w:rsidRPr="00E9205A">
        <w:rPr>
          <w:rFonts w:ascii="Times New Roman" w:hAnsi="Times New Roman"/>
          <w:sz w:val="24"/>
          <w:szCs w:val="24"/>
        </w:rPr>
        <w:t xml:space="preserve">К. А. Тимирязев писал: «Дайте самому лучшему повару сколько угодно свежего воздуха, сколько угодно солнечного света и целую речку чистой воды и попросите, чтоб он из всего этого приготовил вам сахар, крахмал, жиры и зерно, - он </w:t>
      </w:r>
      <w:r w:rsidR="009274C6" w:rsidRPr="00E9205A">
        <w:rPr>
          <w:rFonts w:ascii="Times New Roman" w:hAnsi="Times New Roman"/>
          <w:sz w:val="24"/>
          <w:szCs w:val="24"/>
        </w:rPr>
        <w:t>решит,</w:t>
      </w:r>
      <w:r w:rsidRPr="00E9205A">
        <w:rPr>
          <w:rFonts w:ascii="Times New Roman" w:hAnsi="Times New Roman"/>
          <w:sz w:val="24"/>
          <w:szCs w:val="24"/>
        </w:rPr>
        <w:t xml:space="preserve"> что вы над ним смеётесь. Но то, что кажется совершенно фантастическим человеку, беспрепятственно соверша</w:t>
      </w:r>
      <w:r w:rsidR="00EE475A">
        <w:rPr>
          <w:rFonts w:ascii="Times New Roman" w:hAnsi="Times New Roman"/>
          <w:sz w:val="24"/>
          <w:szCs w:val="24"/>
        </w:rPr>
        <w:t>ется в зелёных листьях растений».</w:t>
      </w:r>
      <w:r w:rsidRPr="00E9205A">
        <w:rPr>
          <w:rFonts w:ascii="Times New Roman" w:hAnsi="Times New Roman"/>
          <w:sz w:val="24"/>
          <w:szCs w:val="24"/>
        </w:rPr>
        <w:t xml:space="preserve"> Объясните суть высказывания учёного. ( Речь идёт о фотосинтезе</w:t>
      </w:r>
      <w:r w:rsidR="00945781">
        <w:rPr>
          <w:rFonts w:ascii="Times New Roman" w:hAnsi="Times New Roman"/>
          <w:sz w:val="24"/>
          <w:szCs w:val="24"/>
        </w:rPr>
        <w:t>.)</w:t>
      </w:r>
      <w:r w:rsidRPr="00E9205A">
        <w:rPr>
          <w:rFonts w:ascii="Times New Roman" w:hAnsi="Times New Roman"/>
          <w:sz w:val="24"/>
          <w:szCs w:val="24"/>
        </w:rPr>
        <w:t xml:space="preserve"> Такие задания способствуют развитию </w:t>
      </w:r>
      <w:r w:rsidR="00945781">
        <w:rPr>
          <w:rFonts w:ascii="Times New Roman" w:hAnsi="Times New Roman"/>
          <w:sz w:val="24"/>
          <w:szCs w:val="24"/>
        </w:rPr>
        <w:t xml:space="preserve">умения </w:t>
      </w:r>
      <w:r w:rsidRPr="00E9205A">
        <w:rPr>
          <w:rFonts w:ascii="Times New Roman" w:hAnsi="Times New Roman"/>
          <w:sz w:val="24"/>
          <w:szCs w:val="24"/>
        </w:rPr>
        <w:t>самостоятельно выдвигать собственные гипотезы, объяснять причины, явления. Разнообразные задания привлекают внимание учащихся и вызывают интерес к теме урока по предмету</w:t>
      </w:r>
      <w:r w:rsidR="00945781">
        <w:rPr>
          <w:rFonts w:ascii="Times New Roman" w:hAnsi="Times New Roman"/>
          <w:sz w:val="24"/>
          <w:szCs w:val="24"/>
        </w:rPr>
        <w:t>.</w:t>
      </w:r>
      <w:r w:rsidRPr="00E9205A">
        <w:rPr>
          <w:rFonts w:ascii="Times New Roman" w:hAnsi="Times New Roman"/>
          <w:sz w:val="24"/>
          <w:szCs w:val="24"/>
        </w:rPr>
        <w:t xml:space="preserve"> </w:t>
      </w:r>
    </w:p>
    <w:p w14:paraId="5A10D74C" w14:textId="77777777" w:rsidR="00A21029" w:rsidRPr="00DE362F" w:rsidRDefault="00A21029" w:rsidP="00682E45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E362F">
        <w:rPr>
          <w:rFonts w:ascii="Times New Roman" w:hAnsi="Times New Roman"/>
          <w:b/>
          <w:sz w:val="24"/>
          <w:szCs w:val="24"/>
        </w:rPr>
        <w:t>5. Уроки-игры</w:t>
      </w:r>
      <w:r w:rsidR="00945781" w:rsidRPr="00DE362F">
        <w:rPr>
          <w:rFonts w:ascii="Times New Roman" w:hAnsi="Times New Roman"/>
          <w:b/>
          <w:sz w:val="24"/>
          <w:szCs w:val="24"/>
        </w:rPr>
        <w:t>.</w:t>
      </w:r>
    </w:p>
    <w:p w14:paraId="532067BC" w14:textId="77777777" w:rsidR="00AA66BF" w:rsidRPr="00AA66BF" w:rsidRDefault="00AA66BF" w:rsidP="009274C6">
      <w:pPr>
        <w:pStyle w:val="ae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66BF">
        <w:rPr>
          <w:rFonts w:ascii="Times New Roman" w:hAnsi="Times New Roman" w:cs="Times New Roman"/>
          <w:sz w:val="24"/>
          <w:szCs w:val="24"/>
        </w:rPr>
        <w:t>Использовать игровые уроки возможно при закреплении пройденного материала, при переходе к изучению новой темы с целью создания проблемной ситуации, в процессе обобщения изученного материала, при проверке зн</w:t>
      </w:r>
      <w:r w:rsidR="00EE475A">
        <w:rPr>
          <w:rFonts w:ascii="Times New Roman" w:hAnsi="Times New Roman" w:cs="Times New Roman"/>
          <w:sz w:val="24"/>
          <w:szCs w:val="24"/>
        </w:rPr>
        <w:t>аний, например урок в 8 классе</w:t>
      </w:r>
    </w:p>
    <w:p w14:paraId="1D386B12" w14:textId="77777777" w:rsidR="00A21029" w:rsidRPr="00AA66BF" w:rsidRDefault="00A21029" w:rsidP="00AA66BF">
      <w:pPr>
        <w:pStyle w:val="ae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A66BF">
        <w:rPr>
          <w:rFonts w:ascii="Times New Roman" w:hAnsi="Times New Roman" w:cs="Times New Roman"/>
          <w:b/>
          <w:sz w:val="24"/>
          <w:szCs w:val="24"/>
        </w:rPr>
        <w:t>«Витамины и их биологическая роль»</w:t>
      </w:r>
      <w:r w:rsidRPr="00AA6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звеном в изучении темы «Обмен веществ». </w:t>
      </w:r>
    </w:p>
    <w:p w14:paraId="187047DD" w14:textId="77777777" w:rsidR="00A21029" w:rsidRPr="00AA66BF" w:rsidRDefault="00A21029" w:rsidP="00AA6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  В процессе урока реализуются  цели и задачи урока: понятие о витаминах, физиологическое значение их для организма человека, сохранение витаминов в процессе приготовления пищи, знакомство с растениями – кладовыми витаминов, применение полученных знаний на практике</w:t>
      </w:r>
      <w:r w:rsidR="00580D6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>Учащиеся играют роли,</w:t>
      </w:r>
      <w:r w:rsidR="00580D67">
        <w:rPr>
          <w:rFonts w:ascii="Times New Roman" w:eastAsia="Times New Roman" w:hAnsi="Times New Roman" w:cs="Times New Roman"/>
          <w:sz w:val="24"/>
          <w:szCs w:val="24"/>
        </w:rPr>
        <w:t xml:space="preserve"> которые распределяются заранее: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Колумба, врача, пациента – женщины, витамины  А, В, С, Д. В игровой форме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витамины рассказывают, где они содержатся, для чего их надо употреблять в пищу, какие заболевания может заработать человек, не употребляя их в пищу. Колумб знакомит класс с историей одной экспедиции, в которой помог витамин С, он спас людей от смерти. Врач и пациент обыгрывают сценку о витамине Д, </w:t>
      </w:r>
      <w:r w:rsidR="00580D67">
        <w:rPr>
          <w:rFonts w:ascii="Times New Roman" w:eastAsia="Times New Roman" w:hAnsi="Times New Roman" w:cs="Times New Roman"/>
          <w:sz w:val="24"/>
          <w:szCs w:val="24"/>
        </w:rPr>
        <w:t xml:space="preserve">которая убеждает в том, что употребления витамина не позволяет заболеть рахитом.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Урок проходит увлекательно и интересно. В конце урока детям предлагается кроссворд, который они разгадывают без труда. </w:t>
      </w:r>
    </w:p>
    <w:p w14:paraId="2681B736" w14:textId="77777777" w:rsidR="00A21029" w:rsidRPr="00AA66BF" w:rsidRDefault="00A21029" w:rsidP="00AA66B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  Данный урок способствует развитию интеллектуального мышления: учащиеся самостоятельно делают выводы, обобщают. </w:t>
      </w:r>
      <w:r w:rsidRPr="00AA66BF">
        <w:rPr>
          <w:rFonts w:ascii="Times New Roman" w:hAnsi="Times New Roman" w:cs="Times New Roman"/>
          <w:sz w:val="24"/>
          <w:szCs w:val="24"/>
        </w:rPr>
        <w:t>Слушая одноклассников, ребята учатся культуре общения, поведения; у них воспитывается чувство уважения к окружающим.</w:t>
      </w:r>
      <w:r w:rsidR="00FC498E">
        <w:rPr>
          <w:rFonts w:ascii="Times New Roman" w:hAnsi="Times New Roman" w:cs="Times New Roman"/>
          <w:sz w:val="24"/>
          <w:szCs w:val="24"/>
        </w:rPr>
        <w:t xml:space="preserve"> (Приложение 1</w:t>
      </w:r>
      <w:r w:rsidR="00580D67">
        <w:rPr>
          <w:rFonts w:ascii="Times New Roman" w:hAnsi="Times New Roman" w:cs="Times New Roman"/>
          <w:sz w:val="24"/>
          <w:szCs w:val="24"/>
        </w:rPr>
        <w:t>.</w:t>
      </w:r>
      <w:r w:rsidR="00FC498E">
        <w:rPr>
          <w:rFonts w:ascii="Times New Roman" w:hAnsi="Times New Roman" w:cs="Times New Roman"/>
          <w:sz w:val="24"/>
          <w:szCs w:val="24"/>
        </w:rPr>
        <w:t>)</w:t>
      </w:r>
    </w:p>
    <w:p w14:paraId="595E68DC" w14:textId="77777777" w:rsidR="00AA66BF" w:rsidRPr="00AA66BF" w:rsidRDefault="00AA66BF" w:rsidP="00EE475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66BF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580D67">
        <w:rPr>
          <w:rFonts w:ascii="Times New Roman" w:eastAsia="Times New Roman" w:hAnsi="Times New Roman" w:cs="Times New Roman"/>
          <w:sz w:val="24"/>
          <w:szCs w:val="24"/>
        </w:rPr>
        <w:t xml:space="preserve"> изучении темы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0D67" w:rsidRPr="00AA66BF">
        <w:rPr>
          <w:rFonts w:ascii="Times New Roman" w:eastAsia="Times New Roman" w:hAnsi="Times New Roman" w:cs="Times New Roman"/>
          <w:sz w:val="24"/>
          <w:szCs w:val="24"/>
        </w:rPr>
        <w:t>в 9-10 классах «</w:t>
      </w:r>
      <w:r w:rsidR="00580D67">
        <w:rPr>
          <w:rFonts w:ascii="Times New Roman" w:eastAsia="Times New Roman" w:hAnsi="Times New Roman" w:cs="Times New Roman"/>
          <w:sz w:val="24"/>
          <w:szCs w:val="24"/>
        </w:rPr>
        <w:t xml:space="preserve">Основные закономерности явлений наследственно-сти»  используем </w:t>
      </w:r>
      <w:r w:rsidR="00580D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ролевую </w:t>
      </w:r>
      <w:r w:rsidRPr="00AA6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игр</w:t>
      </w:r>
      <w:r w:rsidR="00580D67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0D67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>элемент</w:t>
      </w:r>
      <w:r w:rsidR="00580D67">
        <w:rPr>
          <w:rFonts w:ascii="Times New Roman" w:eastAsia="Times New Roman" w:hAnsi="Times New Roman" w:cs="Times New Roman"/>
          <w:sz w:val="24"/>
          <w:szCs w:val="24"/>
        </w:rPr>
        <w:t>ами театрализованного действия.</w:t>
      </w:r>
    </w:p>
    <w:p w14:paraId="15E99C63" w14:textId="1C8A85BE" w:rsidR="00EA34EC" w:rsidRPr="00CD2604" w:rsidRDefault="00AA66BF" w:rsidP="00EE475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66BF">
        <w:rPr>
          <w:rFonts w:ascii="Times New Roman" w:eastAsia="Times New Roman" w:hAnsi="Times New Roman" w:cs="Times New Roman"/>
          <w:sz w:val="24"/>
          <w:szCs w:val="24"/>
        </w:rPr>
        <w:t>«Представим, что все мы работники генетической консультации. К нам в консультацию пришло письмо. «Здравствуйте! У меня есть сынок</w:t>
      </w:r>
      <w:r w:rsidR="001B45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Hlk114812969"/>
      <w:r w:rsidR="001B45DE">
        <w:rPr>
          <w:rFonts w:ascii="Times New Roman" w:eastAsia="Times New Roman" w:hAnsi="Times New Roman" w:cs="Times New Roman"/>
          <w:sz w:val="24"/>
          <w:szCs w:val="24"/>
        </w:rPr>
        <w:t>Ванечка</w:t>
      </w:r>
      <w:bookmarkEnd w:id="0"/>
      <w:r w:rsidR="001B45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. Красавец писанный: голубоглазый, светловолосый, высокий. У нас в семье все из </w:t>
      </w:r>
      <w:r w:rsidR="0010520A" w:rsidRPr="00AA66BF">
        <w:rPr>
          <w:rFonts w:ascii="Times New Roman" w:eastAsia="Times New Roman" w:hAnsi="Times New Roman" w:cs="Times New Roman"/>
          <w:sz w:val="24"/>
          <w:szCs w:val="24"/>
        </w:rPr>
        <w:t>спокон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веков все светлые да высокие. </w:t>
      </w:r>
      <w:r w:rsidR="001B45DE" w:rsidRPr="001B45DE">
        <w:rPr>
          <w:rFonts w:ascii="Times New Roman" w:eastAsia="Times New Roman" w:hAnsi="Times New Roman" w:cs="Times New Roman"/>
          <w:sz w:val="24"/>
          <w:szCs w:val="24"/>
        </w:rPr>
        <w:t>Ванечка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конечно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при такой красоте в артисты пошел. Сейчас в Голливуде снимается. Задумал </w:t>
      </w:r>
      <w:r w:rsidR="001B45DE" w:rsidRPr="001B45DE">
        <w:rPr>
          <w:rFonts w:ascii="Times New Roman" w:eastAsia="Times New Roman" w:hAnsi="Times New Roman" w:cs="Times New Roman"/>
          <w:sz w:val="24"/>
          <w:szCs w:val="24"/>
        </w:rPr>
        <w:t>Ванечка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 xml:space="preserve"> жениться на  американке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Мэри: кареглазой, темноволосой, высокой. Ее отец – совсем как </w:t>
      </w:r>
      <w:r w:rsidR="001B45DE" w:rsidRPr="001B45DE">
        <w:rPr>
          <w:rFonts w:ascii="Times New Roman" w:eastAsia="Times New Roman" w:hAnsi="Times New Roman" w:cs="Times New Roman"/>
          <w:sz w:val="24"/>
          <w:szCs w:val="24"/>
        </w:rPr>
        <w:t>Ванечка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>: голубоглазый, светловолосый, высокий. А мать - кареглазая, темноволосая, невысокого роста. Все у них хорошо, недавно сын родился. Но вот беда, перепутали ребятишек в роддоме. Разобрались, правда, быстр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, но я что-то тревожусь. У </w:t>
      </w:r>
      <w:r w:rsidR="001B45DE" w:rsidRPr="001B45DE">
        <w:rPr>
          <w:rFonts w:ascii="Times New Roman" w:eastAsia="Times New Roman" w:hAnsi="Times New Roman" w:cs="Times New Roman"/>
          <w:sz w:val="24"/>
          <w:szCs w:val="24"/>
        </w:rPr>
        <w:t>Ванечк</w:t>
      </w:r>
      <w:r w:rsidR="001B45D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моего первая группа, у Мэри четвертая, у ребенка – вторая. А у того, у другого ребеночка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как раз первая была. Помогите разобраться, не напутали ли там, в Америке этой».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Генотип Признак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АО, АА 2 группа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ВО, ВВ 3 группа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ОО 1 группа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АВ 4 группа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</w:r>
      <w:r w:rsidR="001B45DE" w:rsidRPr="001B45DE">
        <w:rPr>
          <w:rFonts w:ascii="Times New Roman" w:eastAsia="Times New Roman" w:hAnsi="Times New Roman" w:cs="Times New Roman"/>
          <w:sz w:val="24"/>
          <w:szCs w:val="24"/>
        </w:rPr>
        <w:t>Ванечка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и Мэри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Р ОО х АВ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гаметы  О, А, В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 АО ВО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   Следовательно, у ребенка Мэри и </w:t>
      </w:r>
      <w:r w:rsidR="001B45DE" w:rsidRPr="001B45DE">
        <w:rPr>
          <w:rFonts w:ascii="Times New Roman" w:eastAsia="Times New Roman" w:hAnsi="Times New Roman" w:cs="Times New Roman"/>
          <w:sz w:val="24"/>
          <w:szCs w:val="24"/>
        </w:rPr>
        <w:t>Ванечк</w:t>
      </w:r>
      <w:r w:rsidR="001B45D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не может быть ребенка с 1 группой крови, возможна лишь 2 или 3 группа крови. Врачи оказались абсолютно правы.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Решая исследовательские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задачи, ребята видят возможность реально использовать свои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знания, что приводит к более глубокому пониманию материала.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</w:r>
      <w:r w:rsidR="00EA34EC"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Домашние задания </w:t>
      </w:r>
      <w:r w:rsidR="00EA34EC" w:rsidRPr="00CD2604">
        <w:rPr>
          <w:rFonts w:ascii="Times New Roman" w:eastAsia="Times New Roman" w:hAnsi="Times New Roman" w:cs="Times New Roman"/>
          <w:sz w:val="24"/>
          <w:szCs w:val="24"/>
        </w:rPr>
        <w:t>также могут носить  исследовательский  характер:</w:t>
      </w:r>
    </w:p>
    <w:p w14:paraId="3E213AFC" w14:textId="77777777" w:rsidR="00EA34EC" w:rsidRPr="00CD2604" w:rsidRDefault="00CD2604" w:rsidP="00AA66B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EA34EC"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>. Наблюдение за живыми объектами</w:t>
      </w:r>
      <w:r w:rsidR="0010520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 xml:space="preserve">  поведение  рыб в аквариуме, хомячка в клетке, реакция </w:t>
      </w:r>
      <w:r w:rsidR="00EA34EC" w:rsidRPr="00CD2604">
        <w:rPr>
          <w:rFonts w:ascii="Times New Roman" w:eastAsia="Times New Roman" w:hAnsi="Times New Roman" w:cs="Times New Roman"/>
          <w:sz w:val="24"/>
          <w:szCs w:val="24"/>
        </w:rPr>
        <w:t xml:space="preserve"> комнатных растений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 xml:space="preserve"> в разное время суток. </w:t>
      </w:r>
    </w:p>
    <w:p w14:paraId="1BE0B828" w14:textId="77777777" w:rsidR="00EA34EC" w:rsidRPr="00CD2604" w:rsidRDefault="00CD2604" w:rsidP="00AA66B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EA34EC"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>.  Наблюдение за своим организмом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A34EC" w:rsidRPr="00CD2604">
        <w:rPr>
          <w:rFonts w:ascii="Times New Roman" w:eastAsia="Times New Roman" w:hAnsi="Times New Roman" w:cs="Times New Roman"/>
          <w:sz w:val="24"/>
          <w:szCs w:val="24"/>
        </w:rPr>
        <w:t>частота дыхания после физической нагрузки, реакция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 xml:space="preserve"> организма на время суток и др.</w:t>
      </w:r>
    </w:p>
    <w:p w14:paraId="17058B82" w14:textId="77777777" w:rsidR="00EA34EC" w:rsidRPr="00CD2604" w:rsidRDefault="00EA34EC" w:rsidP="00AA66B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604">
        <w:rPr>
          <w:rFonts w:ascii="Times New Roman" w:eastAsia="Times New Roman" w:hAnsi="Times New Roman" w:cs="Times New Roman"/>
          <w:sz w:val="24"/>
          <w:szCs w:val="24"/>
        </w:rPr>
        <w:t> </w:t>
      </w:r>
      <w:r w:rsidR="00CD2604"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>. Опыты с растениями и домашними животными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: выработка условных рефлексов,</w:t>
      </w:r>
    </w:p>
    <w:p w14:paraId="4AC5BDD0" w14:textId="77777777" w:rsidR="00EA34EC" w:rsidRPr="00CD2604" w:rsidRDefault="00EA34EC" w:rsidP="00AA66B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604">
        <w:rPr>
          <w:rFonts w:ascii="Times New Roman" w:eastAsia="Times New Roman" w:hAnsi="Times New Roman" w:cs="Times New Roman"/>
          <w:sz w:val="24"/>
          <w:szCs w:val="24"/>
        </w:rPr>
        <w:t>Напри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мер,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t xml:space="preserve"> у рыб.</w:t>
      </w:r>
    </w:p>
    <w:p w14:paraId="1F0FA842" w14:textId="77777777" w:rsidR="00EA34EC" w:rsidRPr="00CD2604" w:rsidRDefault="00EA34EC" w:rsidP="00AA66B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604">
        <w:rPr>
          <w:rFonts w:ascii="Times New Roman" w:eastAsia="Times New Roman" w:hAnsi="Times New Roman" w:cs="Times New Roman"/>
          <w:sz w:val="24"/>
          <w:szCs w:val="24"/>
        </w:rPr>
        <w:t>При  проведении  опыта учащиеся пользуются инструктивной карточкой.</w:t>
      </w:r>
    </w:p>
    <w:p w14:paraId="36B6C1B2" w14:textId="77777777" w:rsidR="00EA34EC" w:rsidRPr="00CD2604" w:rsidRDefault="00EA34EC" w:rsidP="00AA66B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60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Инструктивная карточка</w:t>
      </w:r>
    </w:p>
    <w:p w14:paraId="1C319BB7" w14:textId="77777777" w:rsidR="00EA34EC" w:rsidRPr="00CD2604" w:rsidRDefault="00EA34EC" w:rsidP="00AA66B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604">
        <w:rPr>
          <w:rFonts w:ascii="Times New Roman" w:eastAsia="Times New Roman" w:hAnsi="Times New Roman" w:cs="Times New Roman"/>
          <w:i/>
          <w:iCs/>
          <w:sz w:val="24"/>
          <w:szCs w:val="24"/>
        </w:rPr>
        <w:t>Тема: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t xml:space="preserve"> «Нервная система рыб»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</w:r>
      <w:r w:rsidRPr="00CD26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Цель: 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t>зучить особенности формир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ования условных рефлексов у рыб.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</w:r>
      <w:r w:rsidRPr="00CD26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Оборудование: 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t>аквариум с рыбами, бусинка на нитке, рыбий корм.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</w:r>
      <w:r w:rsidRPr="00CD2604">
        <w:rPr>
          <w:rFonts w:ascii="Times New Roman" w:eastAsia="Times New Roman" w:hAnsi="Times New Roman" w:cs="Times New Roman"/>
          <w:i/>
          <w:iCs/>
          <w:sz w:val="24"/>
          <w:szCs w:val="24"/>
        </w:rPr>
        <w:t>Ход работы: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  <w:t>1. Подойдите к аквариуму с рыбами и осторожно опустите в него бусинку, подвешенную на нитке. Наблюдайте за поведением рыб.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  <w:t>2. Повторите данные действия несколько раз.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  <w:t>3. Во время опускания бусинки в воду дайте рыбам корм.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  <w:t>4. Повторите данные действия 3-4 дня.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  <w:t>5. Опустите в аквариум бусинку, не давая корма. Наблюдайте за поведением рыб в аквариуме.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  <w:t>6. Сделайте вывод по результатам данного опыта.</w:t>
      </w:r>
    </w:p>
    <w:p w14:paraId="362F6AFC" w14:textId="77777777" w:rsidR="00CD2604" w:rsidRPr="00CD2604" w:rsidRDefault="00CD2604" w:rsidP="00CD2604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 </w:t>
      </w:r>
      <w:r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EA34EC"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>.  Творческие задания</w:t>
      </w:r>
      <w:r w:rsidR="00EA34EC" w:rsidRPr="00CD26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520A">
        <w:rPr>
          <w:rFonts w:ascii="Times New Roman" w:hAnsi="Times New Roman"/>
          <w:b/>
          <w:sz w:val="24"/>
          <w:szCs w:val="24"/>
        </w:rPr>
        <w:t>повышенной сложности</w:t>
      </w:r>
      <w:r w:rsidRPr="00CD2604">
        <w:rPr>
          <w:rFonts w:ascii="Times New Roman" w:hAnsi="Times New Roman"/>
          <w:b/>
          <w:sz w:val="24"/>
          <w:szCs w:val="24"/>
        </w:rPr>
        <w:t xml:space="preserve"> с применением дополнительного материала, выходящего за р</w:t>
      </w:r>
      <w:r w:rsidR="0010520A">
        <w:rPr>
          <w:rFonts w:ascii="Times New Roman" w:hAnsi="Times New Roman"/>
          <w:b/>
          <w:sz w:val="24"/>
          <w:szCs w:val="24"/>
        </w:rPr>
        <w:t>амки школьной программы:</w:t>
      </w:r>
    </w:p>
    <w:p w14:paraId="54282587" w14:textId="77777777" w:rsidR="00EA34EC" w:rsidRPr="00CD2604" w:rsidRDefault="00EA34EC" w:rsidP="00CD26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604">
        <w:rPr>
          <w:rFonts w:ascii="Times New Roman" w:eastAsia="Times New Roman" w:hAnsi="Times New Roman" w:cs="Times New Roman"/>
          <w:sz w:val="24"/>
          <w:szCs w:val="24"/>
        </w:rPr>
        <w:t>– стихи, сочинения «Путешествие с капелькой воды по зел</w:t>
      </w:r>
      <w:r w:rsidR="00CD2604" w:rsidRPr="00CD2604">
        <w:rPr>
          <w:rFonts w:ascii="Times New Roman" w:eastAsia="Times New Roman" w:hAnsi="Times New Roman" w:cs="Times New Roman"/>
          <w:sz w:val="24"/>
          <w:szCs w:val="24"/>
        </w:rPr>
        <w:t>еному растению», «Путешествие бутерброда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t xml:space="preserve">», «Путешествие по клетке», </w:t>
      </w:r>
      <w:r w:rsidR="00CD2604" w:rsidRPr="00CD26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2604" w:rsidRPr="00CD2604">
        <w:rPr>
          <w:rFonts w:ascii="Times New Roman" w:hAnsi="Times New Roman"/>
          <w:sz w:val="24"/>
          <w:szCs w:val="24"/>
        </w:rPr>
        <w:t>рассказ-сказка «Органы растений»,</w:t>
      </w:r>
      <w:r w:rsidR="005C3B29">
        <w:rPr>
          <w:rFonts w:ascii="Times New Roman" w:hAnsi="Times New Roman"/>
          <w:sz w:val="24"/>
          <w:szCs w:val="24"/>
        </w:rPr>
        <w:t xml:space="preserve"> </w:t>
      </w:r>
      <w:r w:rsidR="00CD2604" w:rsidRPr="00CD2604">
        <w:rPr>
          <w:rFonts w:ascii="Times New Roman" w:hAnsi="Times New Roman"/>
          <w:sz w:val="24"/>
          <w:szCs w:val="24"/>
        </w:rPr>
        <w:t xml:space="preserve">и т.д., 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t>кроссворды, викторины, презентации</w:t>
      </w:r>
      <w:r w:rsidR="005C3B29">
        <w:rPr>
          <w:rFonts w:ascii="Times New Roman" w:eastAsia="Times New Roman" w:hAnsi="Times New Roman" w:cs="Times New Roman"/>
          <w:sz w:val="24"/>
          <w:szCs w:val="24"/>
        </w:rPr>
        <w:t>, доклады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34A009" w14:textId="77777777" w:rsidR="001F5251" w:rsidRDefault="001F5251" w:rsidP="001F5251">
      <w:pPr>
        <w:spacing w:after="0" w:line="360" w:lineRule="auto"/>
        <w:jc w:val="center"/>
        <w:rPr>
          <w:rFonts w:ascii="Helvetica" w:eastAsia="Times New Roman" w:hAnsi="Helvetica" w:cs="Times New Roman"/>
          <w:b/>
          <w:bCs/>
          <w:color w:val="FF0000"/>
          <w:sz w:val="20"/>
        </w:rPr>
      </w:pPr>
    </w:p>
    <w:p w14:paraId="34EC33A4" w14:textId="77777777" w:rsidR="00276FA6" w:rsidRPr="00DE362F" w:rsidRDefault="00507659" w:rsidP="001F525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362F">
        <w:rPr>
          <w:rFonts w:ascii="Times New Roman" w:hAnsi="Times New Roman" w:cs="Times New Roman"/>
          <w:b/>
          <w:sz w:val="24"/>
          <w:szCs w:val="24"/>
        </w:rPr>
        <w:t>2.4</w:t>
      </w:r>
      <w:r w:rsidR="0010520A" w:rsidRPr="00DE362F">
        <w:rPr>
          <w:rFonts w:ascii="Times New Roman" w:hAnsi="Times New Roman" w:cs="Times New Roman"/>
          <w:b/>
          <w:sz w:val="24"/>
          <w:szCs w:val="24"/>
        </w:rPr>
        <w:t>.</w:t>
      </w:r>
      <w:r w:rsidRPr="00DE36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FA6" w:rsidRPr="00DE362F">
        <w:rPr>
          <w:rFonts w:ascii="Times New Roman" w:hAnsi="Times New Roman" w:cs="Times New Roman"/>
          <w:b/>
          <w:sz w:val="24"/>
          <w:szCs w:val="24"/>
        </w:rPr>
        <w:t>Исследовательская деятельность во внеурочное время</w:t>
      </w:r>
    </w:p>
    <w:p w14:paraId="6485E129" w14:textId="77777777" w:rsidR="00AF41E7" w:rsidRPr="00902511" w:rsidRDefault="009C55DE" w:rsidP="005D4EA0">
      <w:pPr>
        <w:pStyle w:val="af3"/>
        <w:spacing w:after="0" w:line="360" w:lineRule="auto"/>
        <w:ind w:left="0" w:firstLine="708"/>
        <w:jc w:val="both"/>
        <w:rPr>
          <w:sz w:val="24"/>
          <w:szCs w:val="24"/>
        </w:rPr>
      </w:pPr>
      <w:r w:rsidRPr="00902511">
        <w:rPr>
          <w:rFonts w:ascii="Times New Roman" w:eastAsia="Times New Roman" w:hAnsi="Times New Roman" w:cs="Times New Roman"/>
          <w:sz w:val="24"/>
          <w:szCs w:val="24"/>
        </w:rPr>
        <w:t>Формировать исследовательские умения необходимо не только на уроках, но и во внеклассной работе, которая позволяет учащимся</w:t>
      </w:r>
      <w:r w:rsidR="00EE475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02511">
        <w:rPr>
          <w:rFonts w:ascii="Times New Roman" w:eastAsia="Times New Roman" w:hAnsi="Times New Roman" w:cs="Times New Roman"/>
          <w:sz w:val="24"/>
          <w:szCs w:val="24"/>
        </w:rPr>
        <w:t xml:space="preserve"> интересующимися предметом, не ограничиваться рамками учебной программы. Применение во внеклассной работе заданий, связанных с проведением наблюдений и опытов, развивает у школьников исследовательские наклонности.</w:t>
      </w:r>
      <w:r w:rsidR="00AF41E7" w:rsidRPr="00902511">
        <w:rPr>
          <w:sz w:val="24"/>
          <w:szCs w:val="24"/>
        </w:rPr>
        <w:t xml:space="preserve"> </w:t>
      </w:r>
    </w:p>
    <w:p w14:paraId="7F1BBFC7" w14:textId="77777777" w:rsidR="00083A0E" w:rsidRDefault="00083A0E" w:rsidP="00083A0E">
      <w:pPr>
        <w:pStyle w:val="af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69925FC" w14:textId="77777777" w:rsidR="00267179" w:rsidRPr="00267179" w:rsidRDefault="00267179" w:rsidP="00083A0E">
      <w:pPr>
        <w:pStyle w:val="af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717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Кружок</w:t>
      </w:r>
    </w:p>
    <w:p w14:paraId="1C531595" w14:textId="60F30CD5" w:rsidR="00AF41E7" w:rsidRDefault="00267179" w:rsidP="00267179">
      <w:pPr>
        <w:pStyle w:val="af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Реализация исследовательской деятельности осуществляется через кружковую работу. Д</w:t>
      </w:r>
      <w:r w:rsidR="00AF41E7" w:rsidRPr="00AF41E7"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z w:val="24"/>
          <w:szCs w:val="24"/>
        </w:rPr>
        <w:t xml:space="preserve"> учащихся 5-7 классов разработана программа круж</w:t>
      </w:r>
      <w:r w:rsidR="00AF41E7" w:rsidRPr="00AF41E7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F41E7" w:rsidRPr="00AF41E7">
        <w:rPr>
          <w:rFonts w:ascii="Times New Roman" w:hAnsi="Times New Roman" w:cs="Times New Roman"/>
          <w:sz w:val="24"/>
          <w:szCs w:val="24"/>
        </w:rPr>
        <w:t xml:space="preserve"> «</w:t>
      </w:r>
      <w:r w:rsidR="001B45DE">
        <w:rPr>
          <w:rFonts w:ascii="Times New Roman" w:hAnsi="Times New Roman" w:cs="Times New Roman"/>
          <w:sz w:val="24"/>
          <w:szCs w:val="24"/>
        </w:rPr>
        <w:t>Юный эколог</w:t>
      </w:r>
      <w:r w:rsidR="00AF41E7" w:rsidRPr="00AF41E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которая </w:t>
      </w:r>
      <w:r w:rsidR="00AF41E7" w:rsidRPr="00AF41E7">
        <w:rPr>
          <w:rFonts w:ascii="Times New Roman" w:hAnsi="Times New Roman" w:cs="Times New Roman"/>
          <w:sz w:val="24"/>
          <w:szCs w:val="24"/>
        </w:rPr>
        <w:t xml:space="preserve"> предусматривает целенаправленное формирование общих понятий естествознания и экологии. </w:t>
      </w:r>
      <w:r>
        <w:rPr>
          <w:rFonts w:ascii="Times New Roman" w:hAnsi="Times New Roman" w:cs="Times New Roman"/>
          <w:sz w:val="24"/>
          <w:szCs w:val="24"/>
        </w:rPr>
        <w:t>Занятия кружка отличаются практикоориентированной направленнос</w:t>
      </w:r>
      <w:r w:rsidR="00B53E4B">
        <w:rPr>
          <w:rFonts w:ascii="Times New Roman" w:hAnsi="Times New Roman" w:cs="Times New Roman"/>
          <w:sz w:val="24"/>
          <w:szCs w:val="24"/>
        </w:rPr>
        <w:t>тью. Это самостоятельные задания</w:t>
      </w:r>
      <w:r>
        <w:rPr>
          <w:rFonts w:ascii="Times New Roman" w:hAnsi="Times New Roman" w:cs="Times New Roman"/>
          <w:sz w:val="24"/>
          <w:szCs w:val="24"/>
        </w:rPr>
        <w:t xml:space="preserve"> по проблемным вопросам: «Как прис</w:t>
      </w:r>
      <w:r w:rsidR="00D07C8A">
        <w:rPr>
          <w:rFonts w:ascii="Times New Roman" w:hAnsi="Times New Roman" w:cs="Times New Roman"/>
          <w:sz w:val="24"/>
          <w:szCs w:val="24"/>
        </w:rPr>
        <w:t>посабливаются растения к условиям крайнего Севера?», «Почему шкурка у зайца летом серая, а зимой белая?», «Для чего создаются ОО</w:t>
      </w:r>
      <w:r w:rsidR="00A55177">
        <w:rPr>
          <w:rFonts w:ascii="Times New Roman" w:hAnsi="Times New Roman" w:cs="Times New Roman"/>
          <w:sz w:val="24"/>
          <w:szCs w:val="24"/>
        </w:rPr>
        <w:t>П</w:t>
      </w:r>
      <w:r w:rsidR="00D07C8A">
        <w:rPr>
          <w:rFonts w:ascii="Times New Roman" w:hAnsi="Times New Roman" w:cs="Times New Roman"/>
          <w:sz w:val="24"/>
          <w:szCs w:val="24"/>
        </w:rPr>
        <w:t>Т</w:t>
      </w:r>
      <w:r w:rsidR="00EE475A">
        <w:rPr>
          <w:rFonts w:ascii="Times New Roman" w:hAnsi="Times New Roman" w:cs="Times New Roman"/>
          <w:sz w:val="24"/>
          <w:szCs w:val="24"/>
        </w:rPr>
        <w:t>?</w:t>
      </w:r>
      <w:r w:rsidR="00A55177">
        <w:rPr>
          <w:rFonts w:ascii="Times New Roman" w:hAnsi="Times New Roman" w:cs="Times New Roman"/>
          <w:sz w:val="24"/>
          <w:szCs w:val="24"/>
        </w:rPr>
        <w:t>», «Какими способами можно сохранить реликтовую природу Севера</w:t>
      </w:r>
      <w:r w:rsidR="00EE475A">
        <w:rPr>
          <w:rFonts w:ascii="Times New Roman" w:hAnsi="Times New Roman" w:cs="Times New Roman"/>
          <w:sz w:val="24"/>
          <w:szCs w:val="24"/>
        </w:rPr>
        <w:t>?</w:t>
      </w:r>
      <w:r w:rsidR="00A55177">
        <w:rPr>
          <w:rFonts w:ascii="Times New Roman" w:hAnsi="Times New Roman" w:cs="Times New Roman"/>
          <w:sz w:val="24"/>
          <w:szCs w:val="24"/>
        </w:rPr>
        <w:t>» и т.д. Различные творческие задания</w:t>
      </w:r>
      <w:r w:rsidR="00083A0E">
        <w:rPr>
          <w:rFonts w:ascii="Times New Roman" w:hAnsi="Times New Roman" w:cs="Times New Roman"/>
          <w:sz w:val="24"/>
          <w:szCs w:val="24"/>
        </w:rPr>
        <w:t>: постановка биологических опытов и их описание, написание докладов, сообщений, составление кроссвордов, ребусов, геоботаническое описание школьного двора, наблюдения за погодой и т.д.</w:t>
      </w:r>
    </w:p>
    <w:p w14:paraId="3A6FB139" w14:textId="77777777" w:rsidR="00B52D3F" w:rsidRPr="00C44A0E" w:rsidRDefault="00B52D3F" w:rsidP="00267179">
      <w:pPr>
        <w:pStyle w:val="af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4A0E">
        <w:rPr>
          <w:rFonts w:ascii="Times New Roman" w:hAnsi="Times New Roman" w:cs="Times New Roman"/>
          <w:b/>
          <w:sz w:val="24"/>
          <w:szCs w:val="24"/>
          <w:u w:val="single"/>
        </w:rPr>
        <w:t>Школьная научно-практическая конференция.</w:t>
      </w:r>
    </w:p>
    <w:p w14:paraId="69EEA51B" w14:textId="77777777" w:rsidR="00E229F1" w:rsidRPr="00B52D3F" w:rsidRDefault="00E229F1" w:rsidP="006363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D3F">
        <w:rPr>
          <w:rFonts w:ascii="Times New Roman" w:hAnsi="Times New Roman" w:cs="Times New Roman"/>
          <w:sz w:val="24"/>
          <w:szCs w:val="24"/>
        </w:rPr>
        <w:t>Большинство исследований, самостоятельно проводимых детьми, являются спонтанными и неосознанными. Для того чтобы сделать детские исследования стройными, систематизированными и методологически грамотными, надо включать исследовательскую деятельность учащихся в образовательный процесс школ.</w:t>
      </w:r>
    </w:p>
    <w:p w14:paraId="0340EF01" w14:textId="77777777" w:rsidR="00B52D3F" w:rsidRPr="00B52D3F" w:rsidRDefault="00E229F1" w:rsidP="00083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D3F">
        <w:rPr>
          <w:rFonts w:ascii="Times New Roman" w:hAnsi="Times New Roman" w:cs="Times New Roman"/>
          <w:sz w:val="24"/>
          <w:szCs w:val="24"/>
        </w:rPr>
        <w:t xml:space="preserve">Исследования в области психологии мышления показывают, что поздно начинать учить человека заниматься исследовательской </w:t>
      </w:r>
      <w:r w:rsidR="00083A0E">
        <w:rPr>
          <w:rFonts w:ascii="Times New Roman" w:hAnsi="Times New Roman" w:cs="Times New Roman"/>
          <w:sz w:val="24"/>
          <w:szCs w:val="24"/>
        </w:rPr>
        <w:t>деятельностью, когда он становится</w:t>
      </w:r>
      <w:r w:rsidRPr="00B52D3F">
        <w:rPr>
          <w:rFonts w:ascii="Times New Roman" w:hAnsi="Times New Roman" w:cs="Times New Roman"/>
          <w:sz w:val="24"/>
          <w:szCs w:val="24"/>
        </w:rPr>
        <w:t xml:space="preserve"> студентом</w:t>
      </w:r>
      <w:r w:rsidR="00083A0E">
        <w:rPr>
          <w:rFonts w:ascii="Times New Roman" w:hAnsi="Times New Roman" w:cs="Times New Roman"/>
          <w:sz w:val="24"/>
          <w:szCs w:val="24"/>
        </w:rPr>
        <w:t>.</w:t>
      </w:r>
      <w:r w:rsidRPr="00B52D3F">
        <w:rPr>
          <w:rFonts w:ascii="Times New Roman" w:hAnsi="Times New Roman" w:cs="Times New Roman"/>
          <w:sz w:val="24"/>
          <w:szCs w:val="24"/>
        </w:rPr>
        <w:t xml:space="preserve"> Начинать этот процесс следует гораздо раньше – в детс</w:t>
      </w:r>
      <w:r w:rsidR="00083A0E">
        <w:rPr>
          <w:rFonts w:ascii="Times New Roman" w:hAnsi="Times New Roman" w:cs="Times New Roman"/>
          <w:sz w:val="24"/>
          <w:szCs w:val="24"/>
        </w:rPr>
        <w:t xml:space="preserve">ком возрасте. Уже </w:t>
      </w:r>
      <w:r w:rsidRPr="00B52D3F">
        <w:rPr>
          <w:rFonts w:ascii="Times New Roman" w:hAnsi="Times New Roman" w:cs="Times New Roman"/>
          <w:sz w:val="24"/>
          <w:szCs w:val="24"/>
        </w:rPr>
        <w:t xml:space="preserve"> в дошкольных учреждениях закладываются главные умения и навыки исследовательской деятельности. Детям свойственна склонность к проведению исследований, ибо её движущими силами являются любознательность, стремление экспериментировать, самостоятельно искать истину. Особенно это характерно для одарённых детей.</w:t>
      </w:r>
      <w:r w:rsidR="00083A0E">
        <w:rPr>
          <w:rFonts w:ascii="Times New Roman" w:hAnsi="Times New Roman" w:cs="Times New Roman"/>
          <w:sz w:val="24"/>
          <w:szCs w:val="24"/>
        </w:rPr>
        <w:t xml:space="preserve"> Не менее важно научить презентовать свою работу, с этой целью в нашей школе с 2003 года проходят конференции</w:t>
      </w:r>
      <w:r w:rsidR="00B52D3F">
        <w:rPr>
          <w:rFonts w:ascii="Times New Roman" w:hAnsi="Times New Roman" w:cs="Times New Roman"/>
          <w:sz w:val="24"/>
          <w:szCs w:val="24"/>
        </w:rPr>
        <w:t>,</w:t>
      </w:r>
      <w:r w:rsidR="00083A0E">
        <w:rPr>
          <w:rFonts w:ascii="Times New Roman" w:hAnsi="Times New Roman" w:cs="Times New Roman"/>
          <w:sz w:val="24"/>
          <w:szCs w:val="24"/>
        </w:rPr>
        <w:t xml:space="preserve"> организатором которых</w:t>
      </w:r>
      <w:r w:rsidR="00B52D3F">
        <w:rPr>
          <w:rFonts w:ascii="Times New Roman" w:hAnsi="Times New Roman" w:cs="Times New Roman"/>
          <w:sz w:val="24"/>
          <w:szCs w:val="24"/>
        </w:rPr>
        <w:t xml:space="preserve"> является автор опыта.</w:t>
      </w:r>
      <w:r w:rsidR="00B52D3F" w:rsidRPr="00B52D3F">
        <w:t xml:space="preserve"> </w:t>
      </w:r>
      <w:r w:rsidR="00CA4FC6">
        <w:rPr>
          <w:rFonts w:ascii="Times New Roman" w:hAnsi="Times New Roman" w:cs="Times New Roman"/>
          <w:sz w:val="24"/>
          <w:szCs w:val="24"/>
        </w:rPr>
        <w:t>Такие мероприятия</w:t>
      </w:r>
      <w:r w:rsidR="00B52D3F" w:rsidRPr="00B52D3F">
        <w:rPr>
          <w:rFonts w:ascii="Times New Roman" w:hAnsi="Times New Roman" w:cs="Times New Roman"/>
          <w:sz w:val="24"/>
          <w:szCs w:val="24"/>
        </w:rPr>
        <w:t xml:space="preserve"> развивают умение учащихся пользоваться и сравнивать литературные источники, уметь самостоятельно мыслить, правильно строить свою речь и т. д.</w:t>
      </w:r>
      <w:r w:rsidR="002F24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1DA5F1" w14:textId="77777777" w:rsidR="00B52D3F" w:rsidRDefault="00B52D3F" w:rsidP="001F52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2D3F">
        <w:rPr>
          <w:rFonts w:ascii="Times New Roman" w:hAnsi="Times New Roman" w:cs="Times New Roman"/>
          <w:b/>
          <w:sz w:val="24"/>
          <w:szCs w:val="24"/>
        </w:rPr>
        <w:t>Цель конференции: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D3F">
        <w:rPr>
          <w:rFonts w:ascii="Times New Roman" w:hAnsi="Times New Roman" w:cs="Times New Roman"/>
          <w:sz w:val="24"/>
          <w:szCs w:val="24"/>
          <w:u w:val="single"/>
        </w:rPr>
        <w:t>создание условий для развития творчес</w:t>
      </w:r>
      <w:r w:rsidR="00EE475A">
        <w:rPr>
          <w:rFonts w:ascii="Times New Roman" w:hAnsi="Times New Roman" w:cs="Times New Roman"/>
          <w:sz w:val="24"/>
          <w:szCs w:val="24"/>
          <w:u w:val="single"/>
        </w:rPr>
        <w:t>кой личности, её самоопределения</w:t>
      </w:r>
      <w:r w:rsidRPr="00B52D3F">
        <w:rPr>
          <w:rFonts w:ascii="Times New Roman" w:hAnsi="Times New Roman" w:cs="Times New Roman"/>
          <w:sz w:val="24"/>
          <w:szCs w:val="24"/>
          <w:u w:val="single"/>
        </w:rPr>
        <w:t xml:space="preserve"> и самореализации. </w:t>
      </w:r>
      <w:r w:rsidR="00FD19D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257411AE" w14:textId="2D100269" w:rsidR="00E57FCE" w:rsidRDefault="00CA4FC6" w:rsidP="001F5251">
      <w:pPr>
        <w:pStyle w:val="ae"/>
        <w:spacing w:line="360" w:lineRule="auto"/>
        <w:ind w:firstLine="3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 биологии и экологии</w:t>
      </w:r>
      <w:r w:rsidR="00282BC7">
        <w:rPr>
          <w:rFonts w:ascii="Times New Roman" w:hAnsi="Times New Roman"/>
          <w:sz w:val="24"/>
          <w:szCs w:val="24"/>
        </w:rPr>
        <w:t xml:space="preserve"> написано 15</w:t>
      </w:r>
      <w:r w:rsidR="00282BC7" w:rsidRPr="00E920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5251">
        <w:rPr>
          <w:rFonts w:ascii="Times New Roman" w:eastAsia="Times New Roman" w:hAnsi="Times New Roman" w:cs="Times New Roman"/>
          <w:sz w:val="24"/>
          <w:szCs w:val="24"/>
        </w:rPr>
        <w:t xml:space="preserve">работ, большинство из них носит </w:t>
      </w:r>
      <w:r w:rsidR="00282BC7" w:rsidRPr="00E9205A">
        <w:rPr>
          <w:rFonts w:ascii="Times New Roman" w:eastAsia="Times New Roman" w:hAnsi="Times New Roman" w:cs="Times New Roman"/>
          <w:sz w:val="24"/>
          <w:szCs w:val="24"/>
        </w:rPr>
        <w:t>исследовательский характер</w:t>
      </w:r>
      <w:r w:rsidR="00DE0EE4">
        <w:rPr>
          <w:rFonts w:ascii="Times New Roman" w:hAnsi="Times New Roman"/>
          <w:sz w:val="24"/>
          <w:szCs w:val="24"/>
        </w:rPr>
        <w:t>, с 201</w:t>
      </w:r>
      <w:r w:rsidR="0077055C">
        <w:rPr>
          <w:rFonts w:ascii="Times New Roman" w:hAnsi="Times New Roman"/>
          <w:sz w:val="24"/>
          <w:szCs w:val="24"/>
        </w:rPr>
        <w:t>8</w:t>
      </w:r>
      <w:r w:rsidR="00DE0EE4">
        <w:rPr>
          <w:rFonts w:ascii="Times New Roman" w:hAnsi="Times New Roman"/>
          <w:sz w:val="24"/>
          <w:szCs w:val="24"/>
        </w:rPr>
        <w:t xml:space="preserve"> года на ШНПК было представлено </w:t>
      </w:r>
      <w:r w:rsidR="002E7FB7">
        <w:rPr>
          <w:rFonts w:ascii="Times New Roman" w:hAnsi="Times New Roman"/>
          <w:sz w:val="24"/>
          <w:szCs w:val="24"/>
        </w:rPr>
        <w:t xml:space="preserve">5 </w:t>
      </w:r>
      <w:r w:rsidR="00422EC1">
        <w:rPr>
          <w:rFonts w:ascii="Times New Roman" w:hAnsi="Times New Roman"/>
          <w:sz w:val="24"/>
          <w:szCs w:val="24"/>
        </w:rPr>
        <w:t xml:space="preserve">докладов. </w:t>
      </w:r>
      <w:r w:rsidR="00294061">
        <w:rPr>
          <w:rFonts w:ascii="Times New Roman" w:hAnsi="Times New Roman" w:cs="Times New Roman"/>
          <w:sz w:val="24"/>
          <w:szCs w:val="24"/>
        </w:rPr>
        <w:t xml:space="preserve">Лучшие работы </w:t>
      </w:r>
      <w:r w:rsidR="00E57FCE">
        <w:rPr>
          <w:rFonts w:ascii="Times New Roman" w:hAnsi="Times New Roman" w:cs="Times New Roman"/>
          <w:sz w:val="24"/>
          <w:szCs w:val="24"/>
        </w:rPr>
        <w:t>участвуют во всероссийских</w:t>
      </w:r>
      <w:r w:rsidR="002E7FB7">
        <w:rPr>
          <w:rFonts w:ascii="Times New Roman" w:hAnsi="Times New Roman" w:cs="Times New Roman"/>
          <w:sz w:val="24"/>
          <w:szCs w:val="24"/>
        </w:rPr>
        <w:t>, международных</w:t>
      </w:r>
      <w:r w:rsidR="00042821">
        <w:rPr>
          <w:rFonts w:ascii="Times New Roman" w:hAnsi="Times New Roman" w:cs="Times New Roman"/>
          <w:sz w:val="24"/>
          <w:szCs w:val="24"/>
        </w:rPr>
        <w:t xml:space="preserve"> конкурсах и показывают стабильные результаты. Э</w:t>
      </w:r>
      <w:r w:rsidR="00EE475A">
        <w:rPr>
          <w:rFonts w:ascii="Times New Roman" w:hAnsi="Times New Roman" w:cs="Times New Roman"/>
          <w:sz w:val="24"/>
          <w:szCs w:val="24"/>
        </w:rPr>
        <w:t xml:space="preserve">то дипломанты и победители </w:t>
      </w:r>
      <w:r w:rsidR="00042821">
        <w:rPr>
          <w:rFonts w:ascii="Times New Roman" w:hAnsi="Times New Roman" w:cs="Times New Roman"/>
          <w:sz w:val="24"/>
          <w:szCs w:val="24"/>
        </w:rPr>
        <w:t xml:space="preserve"> конкурсов «</w:t>
      </w:r>
      <w:r w:rsidR="001B45DE">
        <w:rPr>
          <w:rFonts w:ascii="Times New Roman" w:hAnsi="Times New Roman" w:cs="Times New Roman"/>
          <w:sz w:val="24"/>
          <w:szCs w:val="24"/>
        </w:rPr>
        <w:t xml:space="preserve">Инструментальные исследования окружающей среды </w:t>
      </w:r>
      <w:r w:rsidR="00042821">
        <w:rPr>
          <w:rFonts w:ascii="Times New Roman" w:hAnsi="Times New Roman" w:cs="Times New Roman"/>
          <w:sz w:val="24"/>
          <w:szCs w:val="24"/>
        </w:rPr>
        <w:t>», «Золотая Рыбка</w:t>
      </w:r>
      <w:r w:rsidR="0077055C">
        <w:rPr>
          <w:rFonts w:ascii="Times New Roman" w:hAnsi="Times New Roman" w:cs="Times New Roman"/>
          <w:sz w:val="24"/>
          <w:szCs w:val="24"/>
        </w:rPr>
        <w:t>».</w:t>
      </w:r>
    </w:p>
    <w:p w14:paraId="70D705D1" w14:textId="77777777" w:rsidR="00F97232" w:rsidRPr="00C44A0E" w:rsidRDefault="00F97232" w:rsidP="00CA4FC6">
      <w:pPr>
        <w:pStyle w:val="ae"/>
        <w:spacing w:line="360" w:lineRule="auto"/>
        <w:ind w:left="301"/>
        <w:jc w:val="center"/>
        <w:rPr>
          <w:b/>
          <w:bCs/>
          <w:iCs/>
          <w:sz w:val="28"/>
          <w:szCs w:val="28"/>
          <w:u w:val="single"/>
        </w:rPr>
      </w:pPr>
      <w:r w:rsidRPr="00C44A0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Учебно-исследовательские экспедиции</w:t>
      </w:r>
    </w:p>
    <w:p w14:paraId="04071951" w14:textId="77777777" w:rsidR="008806B6" w:rsidRDefault="00412A1D" w:rsidP="000168D3">
      <w:pPr>
        <w:spacing w:after="0" w:line="360" w:lineRule="auto"/>
        <w:ind w:firstLine="301"/>
        <w:jc w:val="both"/>
        <w:outlineLvl w:val="0"/>
        <w:rPr>
          <w:sz w:val="28"/>
          <w:szCs w:val="28"/>
        </w:rPr>
      </w:pPr>
      <w:r w:rsidRPr="00B15ADF">
        <w:rPr>
          <w:rFonts w:ascii="Times New Roman" w:hAnsi="Times New Roman"/>
          <w:sz w:val="24"/>
          <w:szCs w:val="24"/>
        </w:rPr>
        <w:t>В рамках программы «Одарённые дети» по инициативе и при подде</w:t>
      </w:r>
      <w:r w:rsidR="00CA4FC6">
        <w:rPr>
          <w:rFonts w:ascii="Times New Roman" w:hAnsi="Times New Roman"/>
          <w:sz w:val="24"/>
          <w:szCs w:val="24"/>
        </w:rPr>
        <w:t>ржке Управления образования НАО</w:t>
      </w:r>
      <w:r w:rsidRPr="00B15ADF">
        <w:rPr>
          <w:rFonts w:ascii="Times New Roman" w:hAnsi="Times New Roman"/>
          <w:sz w:val="24"/>
          <w:szCs w:val="24"/>
        </w:rPr>
        <w:t xml:space="preserve"> «Ненецким региональным центром развития образования» совместно с «Государственным природным заповедником «Ненецкий» на протяжении </w:t>
      </w:r>
      <w:r>
        <w:rPr>
          <w:rFonts w:ascii="Times New Roman" w:hAnsi="Times New Roman"/>
          <w:sz w:val="24"/>
          <w:szCs w:val="24"/>
        </w:rPr>
        <w:t>двух лет организовывались и проводились</w:t>
      </w:r>
      <w:r w:rsidR="00CA4FC6">
        <w:rPr>
          <w:rFonts w:ascii="Times New Roman" w:hAnsi="Times New Roman"/>
          <w:sz w:val="24"/>
          <w:szCs w:val="24"/>
        </w:rPr>
        <w:t xml:space="preserve"> полевые сборы</w:t>
      </w:r>
      <w:r w:rsidRPr="00B15ADF">
        <w:rPr>
          <w:rFonts w:ascii="Times New Roman" w:hAnsi="Times New Roman"/>
          <w:sz w:val="24"/>
          <w:szCs w:val="24"/>
        </w:rPr>
        <w:t xml:space="preserve"> на территории Зап</w:t>
      </w:r>
      <w:r>
        <w:rPr>
          <w:rFonts w:ascii="Times New Roman" w:hAnsi="Times New Roman"/>
          <w:sz w:val="24"/>
          <w:szCs w:val="24"/>
        </w:rPr>
        <w:t>оведника «Ненецкий»</w:t>
      </w:r>
      <w:r w:rsidR="00CA4FC6">
        <w:rPr>
          <w:rFonts w:ascii="Times New Roman" w:hAnsi="Times New Roman"/>
          <w:sz w:val="24"/>
          <w:szCs w:val="24"/>
        </w:rPr>
        <w:t>. Цель экспедиции: привитие</w:t>
      </w:r>
      <w:r w:rsidRPr="00B15ADF">
        <w:rPr>
          <w:rFonts w:ascii="Times New Roman" w:hAnsi="Times New Roman"/>
          <w:sz w:val="24"/>
          <w:szCs w:val="24"/>
        </w:rPr>
        <w:t xml:space="preserve"> интереса к научно-исследов</w:t>
      </w:r>
      <w:r w:rsidR="00CA4FC6">
        <w:rPr>
          <w:rFonts w:ascii="Times New Roman" w:hAnsi="Times New Roman"/>
          <w:sz w:val="24"/>
          <w:szCs w:val="24"/>
        </w:rPr>
        <w:t xml:space="preserve">ательской деятельности. Группа </w:t>
      </w:r>
      <w:r w:rsidRPr="00B15ADF">
        <w:rPr>
          <w:rFonts w:ascii="Times New Roman" w:hAnsi="Times New Roman"/>
          <w:sz w:val="24"/>
          <w:szCs w:val="24"/>
        </w:rPr>
        <w:t>школьников работала на станции мониторинга «Большой Гусинец» и в районе Коровинской губы.</w:t>
      </w:r>
      <w:r w:rsidR="00F97232" w:rsidRPr="00F97232">
        <w:rPr>
          <w:rFonts w:ascii="Times New Roman" w:hAnsi="Times New Roman"/>
          <w:sz w:val="24"/>
          <w:szCs w:val="24"/>
        </w:rPr>
        <w:t xml:space="preserve"> </w:t>
      </w:r>
      <w:r w:rsidR="00F97232" w:rsidRPr="00B15ADF">
        <w:rPr>
          <w:rFonts w:ascii="Times New Roman" w:hAnsi="Times New Roman"/>
          <w:sz w:val="24"/>
          <w:szCs w:val="24"/>
        </w:rPr>
        <w:t xml:space="preserve">Юным исследователям была предоставлена возможность познакомиться с работой экологов, орнитологов и ихтиологов. </w:t>
      </w:r>
      <w:r w:rsidRPr="00B15ADF">
        <w:rPr>
          <w:rFonts w:ascii="Times New Roman" w:hAnsi="Times New Roman"/>
          <w:sz w:val="24"/>
          <w:szCs w:val="24"/>
        </w:rPr>
        <w:t xml:space="preserve"> В 2014-2015</w:t>
      </w:r>
      <w:r w:rsidR="00CA4FC6">
        <w:rPr>
          <w:rFonts w:ascii="Times New Roman" w:hAnsi="Times New Roman"/>
          <w:sz w:val="24"/>
          <w:szCs w:val="24"/>
        </w:rPr>
        <w:t xml:space="preserve"> учебном</w:t>
      </w:r>
      <w:r w:rsidRPr="00B15ADF">
        <w:rPr>
          <w:rFonts w:ascii="Times New Roman" w:hAnsi="Times New Roman"/>
          <w:sz w:val="24"/>
          <w:szCs w:val="24"/>
        </w:rPr>
        <w:t xml:space="preserve"> году была организована научно-исследовательская эколого-биологическая экспедиция в Пустозерск, </w:t>
      </w:r>
      <w:r>
        <w:rPr>
          <w:rFonts w:ascii="Times New Roman" w:hAnsi="Times New Roman"/>
          <w:sz w:val="24"/>
          <w:szCs w:val="24"/>
        </w:rPr>
        <w:t xml:space="preserve">где для учащихся </w:t>
      </w:r>
      <w:r w:rsidRPr="00B15ADF">
        <w:rPr>
          <w:rFonts w:ascii="Times New Roman" w:hAnsi="Times New Roman"/>
          <w:sz w:val="24"/>
          <w:szCs w:val="24"/>
        </w:rPr>
        <w:t>проводили занятия практической направленности.</w:t>
      </w:r>
      <w:r>
        <w:rPr>
          <w:rFonts w:ascii="Times New Roman" w:hAnsi="Times New Roman"/>
          <w:sz w:val="24"/>
          <w:szCs w:val="24"/>
        </w:rPr>
        <w:t xml:space="preserve"> Автор опыта со своими учениками принимаю</w:t>
      </w:r>
      <w:r w:rsidR="00EE475A">
        <w:rPr>
          <w:rFonts w:ascii="Times New Roman" w:hAnsi="Times New Roman"/>
          <w:sz w:val="24"/>
          <w:szCs w:val="24"/>
        </w:rPr>
        <w:t>т участия в таких мероприятиях. П</w:t>
      </w:r>
      <w:r>
        <w:rPr>
          <w:rFonts w:ascii="Times New Roman" w:hAnsi="Times New Roman"/>
          <w:sz w:val="24"/>
          <w:szCs w:val="24"/>
        </w:rPr>
        <w:t>оездки вызывают огромный интерес у учащихся</w:t>
      </w:r>
      <w:r w:rsidR="000168D3">
        <w:rPr>
          <w:rFonts w:ascii="Times New Roman" w:hAnsi="Times New Roman"/>
          <w:sz w:val="24"/>
          <w:szCs w:val="24"/>
        </w:rPr>
        <w:t xml:space="preserve">. Они дают </w:t>
      </w:r>
      <w:r w:rsidR="000168D3" w:rsidRPr="000168D3">
        <w:rPr>
          <w:rFonts w:ascii="Times New Roman" w:hAnsi="Times New Roman" w:cs="Times New Roman"/>
          <w:sz w:val="24"/>
          <w:szCs w:val="24"/>
        </w:rPr>
        <w:t>простейшие навыки полевой исследова</w:t>
      </w:r>
      <w:r w:rsidR="000168D3">
        <w:rPr>
          <w:rFonts w:ascii="Times New Roman" w:hAnsi="Times New Roman" w:cs="Times New Roman"/>
          <w:sz w:val="24"/>
          <w:szCs w:val="24"/>
        </w:rPr>
        <w:t xml:space="preserve">тельской деятельности, воспитывают у детей </w:t>
      </w:r>
      <w:r w:rsidR="000168D3" w:rsidRPr="000168D3">
        <w:rPr>
          <w:rFonts w:ascii="Times New Roman" w:hAnsi="Times New Roman" w:cs="Times New Roman"/>
          <w:sz w:val="24"/>
          <w:szCs w:val="24"/>
        </w:rPr>
        <w:t xml:space="preserve">ответственное </w:t>
      </w:r>
      <w:r w:rsidR="000168D3">
        <w:rPr>
          <w:rFonts w:ascii="Times New Roman" w:hAnsi="Times New Roman" w:cs="Times New Roman"/>
          <w:sz w:val="24"/>
          <w:szCs w:val="24"/>
        </w:rPr>
        <w:t>отношение к природе, формируют</w:t>
      </w:r>
      <w:r w:rsidR="000168D3" w:rsidRPr="000168D3">
        <w:rPr>
          <w:rFonts w:ascii="Times New Roman" w:hAnsi="Times New Roman" w:cs="Times New Roman"/>
          <w:sz w:val="24"/>
          <w:szCs w:val="24"/>
        </w:rPr>
        <w:t xml:space="preserve"> навыки самостоятельной творческой деятельности.</w:t>
      </w:r>
      <w:r w:rsidR="000168D3" w:rsidRPr="000168D3">
        <w:rPr>
          <w:sz w:val="28"/>
          <w:szCs w:val="28"/>
        </w:rPr>
        <w:t xml:space="preserve"> </w:t>
      </w:r>
      <w:r w:rsidR="000168D3" w:rsidRPr="000168D3">
        <w:rPr>
          <w:rFonts w:ascii="Times New Roman" w:hAnsi="Times New Roman" w:cs="Times New Roman"/>
          <w:sz w:val="24"/>
          <w:szCs w:val="24"/>
        </w:rPr>
        <w:t>Тематика экспедиционных исследований  охватывает такие области, как геология, гидрология, почвоведение, ботаника, зоология, экология.</w:t>
      </w:r>
      <w:r w:rsidR="000168D3" w:rsidRPr="000168D3">
        <w:rPr>
          <w:sz w:val="28"/>
          <w:szCs w:val="28"/>
        </w:rPr>
        <w:t xml:space="preserve"> </w:t>
      </w:r>
    </w:p>
    <w:p w14:paraId="1F62EB9B" w14:textId="5A394A83" w:rsidR="00412A1D" w:rsidRPr="000168D3" w:rsidRDefault="000168D3" w:rsidP="000168D3">
      <w:pPr>
        <w:spacing w:after="0" w:line="360" w:lineRule="auto"/>
        <w:ind w:firstLine="30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168D3">
        <w:rPr>
          <w:rFonts w:ascii="Times New Roman" w:hAnsi="Times New Roman" w:cs="Times New Roman"/>
          <w:sz w:val="24"/>
          <w:szCs w:val="24"/>
        </w:rPr>
        <w:t>Учебно-исследова</w:t>
      </w:r>
      <w:r>
        <w:rPr>
          <w:rFonts w:ascii="Times New Roman" w:hAnsi="Times New Roman" w:cs="Times New Roman"/>
          <w:sz w:val="24"/>
          <w:szCs w:val="24"/>
        </w:rPr>
        <w:t xml:space="preserve">тельские экспедиции помогают </w:t>
      </w:r>
      <w:r w:rsidRPr="000168D3">
        <w:rPr>
          <w:rFonts w:ascii="Times New Roman" w:hAnsi="Times New Roman" w:cs="Times New Roman"/>
          <w:sz w:val="24"/>
          <w:szCs w:val="24"/>
        </w:rPr>
        <w:t xml:space="preserve"> преодолеть межпредметную обособленность знаний школьников, соединить теоретическую и практическую стороны программного материала, а также поддержать и развить интерес к дисциплинам, изучаемым школьниками</w:t>
      </w:r>
      <w:r>
        <w:rPr>
          <w:rFonts w:ascii="Times New Roman" w:hAnsi="Times New Roman" w:cs="Times New Roman"/>
          <w:sz w:val="24"/>
          <w:szCs w:val="24"/>
        </w:rPr>
        <w:t>. Полевые исследования</w:t>
      </w:r>
      <w:r w:rsidRPr="000168D3">
        <w:rPr>
          <w:sz w:val="28"/>
          <w:szCs w:val="28"/>
        </w:rPr>
        <w:t xml:space="preserve"> </w:t>
      </w:r>
      <w:r w:rsidRPr="000168D3">
        <w:rPr>
          <w:rFonts w:ascii="Times New Roman" w:hAnsi="Times New Roman" w:cs="Times New Roman"/>
          <w:sz w:val="24"/>
          <w:szCs w:val="24"/>
        </w:rPr>
        <w:t>также помогают школьникам правильно сориентироваться в выборе будущей профессии.</w:t>
      </w:r>
      <w:r w:rsidRPr="000168D3">
        <w:rPr>
          <w:sz w:val="28"/>
          <w:szCs w:val="28"/>
        </w:rPr>
        <w:t xml:space="preserve"> </w:t>
      </w:r>
      <w:r w:rsidRPr="000168D3">
        <w:rPr>
          <w:rFonts w:ascii="Times New Roman" w:hAnsi="Times New Roman" w:cs="Times New Roman"/>
          <w:sz w:val="24"/>
          <w:szCs w:val="24"/>
        </w:rPr>
        <w:t>Участники экспедиций, как правило, начинают глубже понимать законы, обеспечивающие непрерывность жизни в биосфере, осознают, что грамотное использование знаний о природе позволит человеку развиваться в содружестве с ней.</w:t>
      </w:r>
      <w:r w:rsidR="00F477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F54F1C" w14:textId="77777777" w:rsidR="0023391D" w:rsidRPr="00C44A0E" w:rsidRDefault="00C44A0E" w:rsidP="00CA4F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4A0E">
        <w:rPr>
          <w:rFonts w:ascii="Times New Roman" w:hAnsi="Times New Roman" w:cs="Times New Roman"/>
          <w:b/>
          <w:sz w:val="24"/>
          <w:szCs w:val="24"/>
          <w:u w:val="single"/>
        </w:rPr>
        <w:t>Предметные олимпиады</w:t>
      </w:r>
    </w:p>
    <w:p w14:paraId="4DE8A8AF" w14:textId="77777777" w:rsidR="00281EB9" w:rsidRDefault="006363BE" w:rsidP="00281EB9">
      <w:pPr>
        <w:pStyle w:val="a6"/>
        <w:spacing w:after="0" w:line="360" w:lineRule="auto"/>
        <w:ind w:firstLine="360"/>
        <w:jc w:val="both"/>
      </w:pPr>
      <w:r w:rsidRPr="00281EB9">
        <w:t>Главная зада</w:t>
      </w:r>
      <w:r w:rsidR="00CA4FC6">
        <w:t>ча олимпиад заключается</w:t>
      </w:r>
      <w:r w:rsidRPr="00281EB9">
        <w:t xml:space="preserve">  в повышении интерес</w:t>
      </w:r>
      <w:r w:rsidR="00C44A0E" w:rsidRPr="00281EB9">
        <w:t xml:space="preserve">а учащихся к изучению </w:t>
      </w:r>
      <w:r w:rsidRPr="00281EB9">
        <w:t xml:space="preserve"> дисциплин и выявлению талантливых учащихс</w:t>
      </w:r>
      <w:r w:rsidR="00C44A0E" w:rsidRPr="00281EB9">
        <w:t xml:space="preserve">я. Олимпиады, как показывает </w:t>
      </w:r>
      <w:r w:rsidRPr="00281EB9">
        <w:t xml:space="preserve"> опыт, позволяют учащимся, да и учителям, проверить и критически оценить свои возможности, определиться в выборе дальнейших путей своего образования. </w:t>
      </w:r>
    </w:p>
    <w:p w14:paraId="719C0E4C" w14:textId="77777777" w:rsidR="00281EB9" w:rsidRDefault="00CA4FC6" w:rsidP="00281EB9">
      <w:pPr>
        <w:pStyle w:val="a6"/>
        <w:spacing w:after="0" w:line="360" w:lineRule="auto"/>
        <w:ind w:firstLine="360"/>
        <w:jc w:val="both"/>
      </w:pPr>
      <w:r>
        <w:t>Школьникам</w:t>
      </w:r>
      <w:r w:rsidR="00C44A0E" w:rsidRPr="00281EB9">
        <w:t xml:space="preserve"> </w:t>
      </w:r>
      <w:r w:rsidR="006363BE" w:rsidRPr="00281EB9">
        <w:t xml:space="preserve"> для успешного выступления </w:t>
      </w:r>
      <w:r w:rsidR="006363BE" w:rsidRPr="00CA4FC6">
        <w:rPr>
          <w:iCs/>
        </w:rPr>
        <w:t>на</w:t>
      </w:r>
      <w:r w:rsidR="006363BE" w:rsidRPr="00281EB9">
        <w:rPr>
          <w:i/>
          <w:iCs/>
        </w:rPr>
        <w:t xml:space="preserve"> </w:t>
      </w:r>
      <w:r>
        <w:t>олимпиаде требуется</w:t>
      </w:r>
      <w:r w:rsidR="006363BE" w:rsidRPr="00281EB9">
        <w:t xml:space="preserve"> отдельная от урочной деятельности, особая подготовка. Это объясняется тем, что участникам олимпиад предлагаются задания не только с использованием программных понятий и закон</w:t>
      </w:r>
      <w:r w:rsidR="00C44A0E" w:rsidRPr="00281EB9">
        <w:t xml:space="preserve">ов, но и задания, выходящие  за рамки </w:t>
      </w:r>
      <w:r w:rsidR="006363BE" w:rsidRPr="00281EB9">
        <w:t xml:space="preserve"> того или иного предмета. К тому же на олимпиадах </w:t>
      </w:r>
      <w:r w:rsidR="006363BE" w:rsidRPr="00281EB9">
        <w:lastRenderedPageBreak/>
        <w:t>предпочтение отдается оригинальным идеям решения задач с четким их обо</w:t>
      </w:r>
      <w:r>
        <w:t>снованием, выбору оптимального м</w:t>
      </w:r>
      <w:r w:rsidR="006363BE" w:rsidRPr="00281EB9">
        <w:t xml:space="preserve">етода выполнения задания, аргументированным выводам и т. п. </w:t>
      </w:r>
    </w:p>
    <w:p w14:paraId="0ADD79D1" w14:textId="77777777" w:rsidR="00EE475A" w:rsidRDefault="006363BE" w:rsidP="001F5251">
      <w:pPr>
        <w:pStyle w:val="a6"/>
        <w:spacing w:after="0" w:line="360" w:lineRule="auto"/>
        <w:ind w:firstLine="360"/>
        <w:jc w:val="both"/>
      </w:pPr>
      <w:r w:rsidRPr="00281EB9">
        <w:t>Олимпиады по биологии и другим естественнонаучным дисциплинам требуют от школьников умений работать с оборудованием, осуществлять эксперимент и т. д. Все это необходимо для успешног</w:t>
      </w:r>
      <w:r w:rsidR="0074606E">
        <w:t>о выступления в практических т</w:t>
      </w:r>
      <w:r w:rsidRPr="00281EB9">
        <w:t xml:space="preserve">урах олимпиады. </w:t>
      </w:r>
      <w:r w:rsidR="00CA4FC6">
        <w:t>Первый этап: выявление и сопровождение одарённых детей</w:t>
      </w:r>
      <w:r w:rsidR="001F5251">
        <w:t xml:space="preserve"> начинается с 5 класса, с</w:t>
      </w:r>
      <w:r w:rsidR="00C44A0E" w:rsidRPr="00281EB9">
        <w:t xml:space="preserve"> этой целью в октябре </w:t>
      </w:r>
      <w:r w:rsidRPr="00281EB9">
        <w:t xml:space="preserve"> проводится ш</w:t>
      </w:r>
      <w:r w:rsidR="00C44A0E" w:rsidRPr="00281EB9">
        <w:t>кольная олимпиада. Д</w:t>
      </w:r>
      <w:r w:rsidRPr="00281EB9">
        <w:t>ля ее проведения задания разрабаты</w:t>
      </w:r>
      <w:r w:rsidR="00C44A0E" w:rsidRPr="00281EB9">
        <w:t>ваются  учителями</w:t>
      </w:r>
      <w:r w:rsidRPr="00281EB9">
        <w:t xml:space="preserve"> естественнонаучных дисциплин с учетом многолетней практики участия школьников в городских </w:t>
      </w:r>
      <w:r w:rsidRPr="001F5251">
        <w:rPr>
          <w:iCs/>
        </w:rPr>
        <w:t>и</w:t>
      </w:r>
      <w:r w:rsidRPr="00281EB9">
        <w:rPr>
          <w:i/>
          <w:iCs/>
        </w:rPr>
        <w:t xml:space="preserve"> </w:t>
      </w:r>
      <w:r w:rsidR="00281EB9">
        <w:t>региональных</w:t>
      </w:r>
      <w:r w:rsidRPr="00281EB9">
        <w:t xml:space="preserve"> олимпиадах и требований, предъявляемых к их участникам. Тексты школьной олимпиады  содержат вопросы и задачи различных типов и уровней сложности: от утешительных до сложных, играющих заметную роль в отборе участников будущей городской олимпиады. После определения победителей</w:t>
      </w:r>
      <w:r w:rsidR="00C44A0E" w:rsidRPr="00281EB9">
        <w:t xml:space="preserve"> и призёров школьной олимпиады начинается работа</w:t>
      </w:r>
      <w:r w:rsidRPr="00281EB9">
        <w:t xml:space="preserve"> </w:t>
      </w:r>
      <w:r w:rsidR="00C44A0E" w:rsidRPr="00281EB9">
        <w:t>по подготовке к муниципальному</w:t>
      </w:r>
      <w:r w:rsidRPr="00281EB9">
        <w:t xml:space="preserve"> туру олимпиады. Подготовка к городской олимпиаде требует разработки индивидуальной программы для каждого ее участника, которая учитывает степень владения каждым из них теоретическим материалом различных разделов школьного курса, уровень сформированности у них познавательной самостоятельности, особенности мышления каждого школьника и другие факторы. После подготовки программ начинается последовательная их реализация. Отрабатываются все разделы школьного курса биологии. Безусловно, работа по подготовке школьников к олимпиаде не сводится лишь к рассмотрению заданий, предлагаемых учителем. Она предполагает огромную самостоятельную работу учащихся с разнообразной дополнительной л</w:t>
      </w:r>
      <w:r w:rsidR="00281EB9" w:rsidRPr="00281EB9">
        <w:t>итературой. Победители муниципальных</w:t>
      </w:r>
      <w:r w:rsidRPr="00281EB9">
        <w:t xml:space="preserve"> предметных олимпиад го</w:t>
      </w:r>
      <w:r w:rsidR="00281EB9" w:rsidRPr="00281EB9">
        <w:t xml:space="preserve">товятся к участию в региональных </w:t>
      </w:r>
      <w:r w:rsidRPr="00281EB9">
        <w:t>олимпиадах.</w:t>
      </w:r>
      <w:r w:rsidR="005F5860">
        <w:t xml:space="preserve">      </w:t>
      </w:r>
    </w:p>
    <w:p w14:paraId="2BB9CCB9" w14:textId="77777777" w:rsidR="0077055C" w:rsidRDefault="0074606E" w:rsidP="001F5251">
      <w:pPr>
        <w:pStyle w:val="a6"/>
        <w:spacing w:after="0" w:line="360" w:lineRule="auto"/>
        <w:ind w:firstLine="360"/>
        <w:jc w:val="both"/>
      </w:pPr>
      <w:r>
        <w:t>Кроме пр</w:t>
      </w:r>
      <w:r w:rsidR="001F5251">
        <w:t xml:space="preserve">едметных олимпиад учащиеся </w:t>
      </w:r>
      <w:r>
        <w:t xml:space="preserve"> принимают </w:t>
      </w:r>
      <w:r w:rsidRPr="005F5860">
        <w:t xml:space="preserve"> </w:t>
      </w:r>
      <w:r>
        <w:t xml:space="preserve">участия в заочных олимпиадах МИОП «Лидер», «Мир Олимпиад», «Мега Талант» </w:t>
      </w:r>
      <w:r w:rsidR="001F5251">
        <w:t xml:space="preserve"> </w:t>
      </w:r>
      <w:r>
        <w:t xml:space="preserve"> имеют сертификаты и дипломы победите</w:t>
      </w:r>
      <w:r w:rsidR="001F5251">
        <w:t xml:space="preserve">лей от 1 до 3 мест. </w:t>
      </w:r>
      <w:r>
        <w:t>Ученики</w:t>
      </w:r>
      <w:r w:rsidR="001F5251">
        <w:t xml:space="preserve"> школы активно участвуют</w:t>
      </w:r>
      <w:r>
        <w:t xml:space="preserve"> в конкурсах и фестивалях разного уровня от школь</w:t>
      </w:r>
      <w:r w:rsidR="001F5251">
        <w:t xml:space="preserve">ного до международного, </w:t>
      </w:r>
      <w:r>
        <w:t xml:space="preserve"> в таких как: «Вопросита», «Академия Таланта», «Знатоки природы», конкурс социального рисунка: «Сохраним жизнь обитателям водоёмов», «Марш Парков», «Ломоносовский турнир», «Осенний марафон» и т.д. Также имеют грамоты победителей, призёров, участников.</w:t>
      </w:r>
    </w:p>
    <w:p w14:paraId="6D96F24F" w14:textId="23D133B8" w:rsidR="001F5251" w:rsidRDefault="0074606E" w:rsidP="001F5251">
      <w:pPr>
        <w:pStyle w:val="a6"/>
        <w:spacing w:after="0" w:line="360" w:lineRule="auto"/>
        <w:ind w:firstLine="360"/>
        <w:jc w:val="both"/>
      </w:pPr>
      <w:r>
        <w:t xml:space="preserve">         </w:t>
      </w:r>
    </w:p>
    <w:p w14:paraId="52DAA10E" w14:textId="77777777" w:rsidR="00EE475A" w:rsidRDefault="00EE475A" w:rsidP="001F5251">
      <w:pPr>
        <w:pStyle w:val="a6"/>
        <w:spacing w:after="0" w:line="360" w:lineRule="auto"/>
        <w:ind w:firstLine="360"/>
        <w:jc w:val="center"/>
        <w:rPr>
          <w:b/>
        </w:rPr>
      </w:pPr>
    </w:p>
    <w:p w14:paraId="286186B4" w14:textId="77777777" w:rsidR="00EE475A" w:rsidRDefault="00EE475A" w:rsidP="001F5251">
      <w:pPr>
        <w:pStyle w:val="a6"/>
        <w:spacing w:after="0" w:line="360" w:lineRule="auto"/>
        <w:ind w:firstLine="360"/>
        <w:jc w:val="center"/>
        <w:rPr>
          <w:b/>
        </w:rPr>
      </w:pPr>
    </w:p>
    <w:p w14:paraId="40798174" w14:textId="77777777" w:rsidR="00EE475A" w:rsidRDefault="00EE475A" w:rsidP="001F5251">
      <w:pPr>
        <w:pStyle w:val="a6"/>
        <w:spacing w:after="0" w:line="360" w:lineRule="auto"/>
        <w:ind w:firstLine="360"/>
        <w:jc w:val="center"/>
        <w:rPr>
          <w:b/>
        </w:rPr>
      </w:pPr>
    </w:p>
    <w:p w14:paraId="106825B8" w14:textId="77777777" w:rsidR="00992C7F" w:rsidRDefault="00A93A9C" w:rsidP="001F5251">
      <w:pPr>
        <w:pStyle w:val="a6"/>
        <w:spacing w:after="0" w:line="360" w:lineRule="auto"/>
        <w:ind w:firstLine="360"/>
        <w:jc w:val="center"/>
      </w:pPr>
      <w:r w:rsidRPr="006634FD">
        <w:rPr>
          <w:b/>
          <w:lang w:val="en-US"/>
        </w:rPr>
        <w:lastRenderedPageBreak/>
        <w:t>III</w:t>
      </w:r>
      <w:r w:rsidR="005B2AFD" w:rsidRPr="006634FD">
        <w:rPr>
          <w:b/>
        </w:rPr>
        <w:t>.</w:t>
      </w:r>
      <w:r w:rsidRPr="006634FD">
        <w:rPr>
          <w:b/>
        </w:rPr>
        <w:t xml:space="preserve"> Результативность опыта</w:t>
      </w:r>
    </w:p>
    <w:p w14:paraId="067BD0E0" w14:textId="77777777" w:rsidR="005D74A2" w:rsidRPr="00992C7F" w:rsidRDefault="005D74A2" w:rsidP="00992C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74A2">
        <w:rPr>
          <w:rFonts w:ascii="Times New Roman" w:hAnsi="Times New Roman" w:cs="Times New Roman"/>
          <w:bCs/>
          <w:sz w:val="24"/>
          <w:szCs w:val="24"/>
        </w:rPr>
        <w:t xml:space="preserve">Эффективность результативности опыта работы проводится посредством </w:t>
      </w:r>
      <w:r w:rsidR="005B2AFD">
        <w:rPr>
          <w:rFonts w:ascii="Times New Roman" w:hAnsi="Times New Roman" w:cs="Times New Roman"/>
          <w:bCs/>
          <w:sz w:val="24"/>
          <w:szCs w:val="24"/>
        </w:rPr>
        <w:t>следующих диагностик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5708CA5C" w14:textId="77777777" w:rsidR="005B2AFD" w:rsidRDefault="00DD3787" w:rsidP="0071646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="00F54B6A" w:rsidRPr="00F54B6A">
        <w:rPr>
          <w:rFonts w:ascii="Times New Roman" w:hAnsi="Times New Roman" w:cs="Times New Roman"/>
          <w:bCs/>
          <w:sz w:val="24"/>
          <w:szCs w:val="24"/>
        </w:rPr>
        <w:t xml:space="preserve">роведение диагностики исследовательских умений по методике </w:t>
      </w:r>
      <w:r w:rsidR="00902511">
        <w:rPr>
          <w:rFonts w:ascii="Times New Roman" w:hAnsi="Times New Roman" w:cs="Times New Roman"/>
          <w:bCs/>
          <w:sz w:val="24"/>
          <w:szCs w:val="24"/>
        </w:rPr>
        <w:t xml:space="preserve">А.Б. </w:t>
      </w:r>
      <w:r w:rsidR="00F54B6A" w:rsidRPr="00F54B6A">
        <w:rPr>
          <w:rFonts w:ascii="Times New Roman" w:hAnsi="Times New Roman" w:cs="Times New Roman"/>
          <w:bCs/>
          <w:sz w:val="24"/>
          <w:szCs w:val="24"/>
        </w:rPr>
        <w:t>Му</w:t>
      </w:r>
      <w:r w:rsidR="005B2AFD">
        <w:rPr>
          <w:rFonts w:ascii="Times New Roman" w:hAnsi="Times New Roman" w:cs="Times New Roman"/>
          <w:bCs/>
          <w:sz w:val="24"/>
          <w:szCs w:val="24"/>
        </w:rPr>
        <w:t xml:space="preserve">хамбетовой </w:t>
      </w:r>
      <w:r w:rsidR="00B16D4F">
        <w:rPr>
          <w:rFonts w:ascii="Times New Roman" w:hAnsi="Times New Roman" w:cs="Times New Roman"/>
          <w:sz w:val="24"/>
          <w:szCs w:val="24"/>
        </w:rPr>
        <w:t>[6</w:t>
      </w:r>
      <w:r w:rsidR="00B16D4F" w:rsidRPr="00AC63BD">
        <w:rPr>
          <w:rFonts w:ascii="Times New Roman" w:hAnsi="Times New Roman" w:cs="Times New Roman"/>
          <w:sz w:val="24"/>
          <w:szCs w:val="24"/>
        </w:rPr>
        <w:t>].</w:t>
      </w:r>
    </w:p>
    <w:p w14:paraId="074812FA" w14:textId="77777777" w:rsidR="00DD3787" w:rsidRPr="00B16D4F" w:rsidRDefault="00DD3787" w:rsidP="00B16D4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3787">
        <w:rPr>
          <w:rFonts w:ascii="Times New Roman" w:hAnsi="Times New Roman" w:cs="Times New Roman"/>
          <w:sz w:val="24"/>
          <w:szCs w:val="24"/>
        </w:rPr>
        <w:t>Диагностика уровня творческой активности учащихся.</w:t>
      </w:r>
      <w:r w:rsidR="00EF122B">
        <w:rPr>
          <w:rFonts w:ascii="Times New Roman" w:hAnsi="Times New Roman" w:cs="Times New Roman"/>
          <w:sz w:val="24"/>
          <w:szCs w:val="24"/>
        </w:rPr>
        <w:t xml:space="preserve"> </w:t>
      </w:r>
      <w:r w:rsidRPr="00B16D4F">
        <w:rPr>
          <w:rFonts w:ascii="Times New Roman" w:hAnsi="Times New Roman" w:cs="Times New Roman"/>
          <w:sz w:val="24"/>
          <w:szCs w:val="24"/>
        </w:rPr>
        <w:t>(</w:t>
      </w:r>
      <w:r w:rsidR="005B2AFD" w:rsidRPr="00B16D4F">
        <w:rPr>
          <w:rFonts w:ascii="Times New Roman" w:hAnsi="Times New Roman" w:cs="Times New Roman"/>
          <w:sz w:val="24"/>
          <w:szCs w:val="24"/>
        </w:rPr>
        <w:t>М</w:t>
      </w:r>
      <w:r w:rsidRPr="00B16D4F">
        <w:rPr>
          <w:rFonts w:ascii="Times New Roman" w:hAnsi="Times New Roman" w:cs="Times New Roman"/>
          <w:sz w:val="24"/>
          <w:szCs w:val="24"/>
        </w:rPr>
        <w:t>етодика М.И.Рожкова, Ю.С.Тюнникова, Б.С.Алишева, Л.А.Воловича.)</w:t>
      </w:r>
      <w:r w:rsidR="00B16D4F" w:rsidRPr="00B16D4F">
        <w:rPr>
          <w:rFonts w:ascii="Times New Roman" w:hAnsi="Times New Roman" w:cs="Times New Roman"/>
          <w:sz w:val="24"/>
          <w:szCs w:val="24"/>
        </w:rPr>
        <w:t xml:space="preserve"> </w:t>
      </w:r>
      <w:r w:rsidR="00B16D4F">
        <w:rPr>
          <w:rFonts w:ascii="Times New Roman" w:hAnsi="Times New Roman" w:cs="Times New Roman"/>
          <w:sz w:val="24"/>
          <w:szCs w:val="24"/>
        </w:rPr>
        <w:t>[12</w:t>
      </w:r>
      <w:r w:rsidR="00B16D4F" w:rsidRPr="00B16D4F">
        <w:rPr>
          <w:rFonts w:ascii="Times New Roman" w:hAnsi="Times New Roman" w:cs="Times New Roman"/>
          <w:sz w:val="24"/>
          <w:szCs w:val="24"/>
        </w:rPr>
        <w:t>].</w:t>
      </w:r>
    </w:p>
    <w:p w14:paraId="730CB558" w14:textId="77777777" w:rsidR="00DD3787" w:rsidRPr="00DD3787" w:rsidRDefault="00DD3787" w:rsidP="0071646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DD3787">
        <w:rPr>
          <w:rFonts w:ascii="Times New Roman" w:hAnsi="Times New Roman"/>
          <w:sz w:val="24"/>
          <w:szCs w:val="24"/>
        </w:rPr>
        <w:t>нализ количества</w:t>
      </w:r>
      <w:r w:rsidR="00EF122B">
        <w:rPr>
          <w:rFonts w:ascii="Times New Roman" w:hAnsi="Times New Roman"/>
          <w:sz w:val="24"/>
          <w:szCs w:val="24"/>
        </w:rPr>
        <w:t xml:space="preserve"> </w:t>
      </w:r>
      <w:r w:rsidRPr="00DD3787">
        <w:rPr>
          <w:rFonts w:ascii="Times New Roman" w:hAnsi="Times New Roman"/>
          <w:sz w:val="24"/>
          <w:szCs w:val="24"/>
        </w:rPr>
        <w:t xml:space="preserve"> призеров и победителей олимпиад, конкурсов, конференций разного уровня.</w:t>
      </w:r>
      <w:r w:rsidR="00B16D4F">
        <w:rPr>
          <w:rFonts w:ascii="Times New Roman" w:hAnsi="Times New Roman"/>
          <w:sz w:val="24"/>
          <w:szCs w:val="24"/>
        </w:rPr>
        <w:t xml:space="preserve"> (таб. 3-19).</w:t>
      </w:r>
    </w:p>
    <w:p w14:paraId="4995D778" w14:textId="77777777" w:rsidR="005D74A2" w:rsidRDefault="006305EA" w:rsidP="0071646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Школьный </w:t>
      </w:r>
      <w:r w:rsidR="00EF122B">
        <w:rPr>
          <w:rFonts w:ascii="Times New Roman" w:hAnsi="Times New Roman" w:cs="Times New Roman"/>
          <w:bCs/>
          <w:sz w:val="24"/>
          <w:szCs w:val="24"/>
        </w:rPr>
        <w:t>м</w:t>
      </w:r>
      <w:r w:rsidR="005D74A2" w:rsidRPr="00DD3787">
        <w:rPr>
          <w:rFonts w:ascii="Times New Roman" w:hAnsi="Times New Roman" w:cs="Times New Roman"/>
          <w:bCs/>
          <w:sz w:val="24"/>
          <w:szCs w:val="24"/>
        </w:rPr>
        <w:t xml:space="preserve">ониторинг </w:t>
      </w:r>
      <w:r w:rsidR="00EF122B">
        <w:rPr>
          <w:rFonts w:ascii="Times New Roman" w:hAnsi="Times New Roman" w:cs="Times New Roman"/>
          <w:bCs/>
          <w:sz w:val="24"/>
          <w:szCs w:val="24"/>
        </w:rPr>
        <w:t>по успеваемости и качеству</w:t>
      </w:r>
      <w:r w:rsidR="005D74A2" w:rsidRPr="00DD3787">
        <w:rPr>
          <w:rFonts w:ascii="Times New Roman" w:hAnsi="Times New Roman" w:cs="Times New Roman"/>
          <w:bCs/>
          <w:sz w:val="24"/>
          <w:szCs w:val="24"/>
        </w:rPr>
        <w:t xml:space="preserve"> знаний учащихся по предмету.</w:t>
      </w:r>
      <w:r w:rsidR="00B16D4F">
        <w:rPr>
          <w:rFonts w:ascii="Times New Roman" w:hAnsi="Times New Roman" w:cs="Times New Roman"/>
          <w:bCs/>
          <w:sz w:val="24"/>
          <w:szCs w:val="24"/>
        </w:rPr>
        <w:t xml:space="preserve"> (таб.20).</w:t>
      </w:r>
    </w:p>
    <w:p w14:paraId="14780305" w14:textId="77777777" w:rsidR="00DD3787" w:rsidRDefault="004E6C90" w:rsidP="004E6C9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6C90">
        <w:rPr>
          <w:rFonts w:ascii="Times New Roman" w:hAnsi="Times New Roman" w:cs="Times New Roman"/>
          <w:bCs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Pr="004E6C90">
        <w:rPr>
          <w:rFonts w:ascii="Times New Roman" w:hAnsi="Times New Roman" w:cs="Times New Roman"/>
          <w:bCs/>
          <w:sz w:val="24"/>
          <w:szCs w:val="24"/>
        </w:rPr>
        <w:t>развитию творческих способностей</w:t>
      </w:r>
      <w:r w:rsidR="009025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6C90">
        <w:rPr>
          <w:rFonts w:ascii="Times New Roman" w:hAnsi="Times New Roman" w:cs="Times New Roman"/>
          <w:bCs/>
          <w:sz w:val="24"/>
          <w:szCs w:val="24"/>
        </w:rPr>
        <w:t>шко</w:t>
      </w:r>
      <w:r>
        <w:rPr>
          <w:rFonts w:ascii="Times New Roman" w:hAnsi="Times New Roman" w:cs="Times New Roman"/>
          <w:bCs/>
          <w:sz w:val="24"/>
          <w:szCs w:val="24"/>
        </w:rPr>
        <w:t>льников на уроках биологии и</w:t>
      </w:r>
      <w:r w:rsidRPr="004E6C90">
        <w:rPr>
          <w:rFonts w:ascii="Times New Roman" w:hAnsi="Times New Roman" w:cs="Times New Roman"/>
          <w:bCs/>
          <w:sz w:val="24"/>
          <w:szCs w:val="24"/>
        </w:rPr>
        <w:t xml:space="preserve"> во внеурочное</w:t>
      </w:r>
      <w:r>
        <w:rPr>
          <w:rFonts w:ascii="Times New Roman" w:hAnsi="Times New Roman" w:cs="Times New Roman"/>
          <w:bCs/>
          <w:sz w:val="24"/>
          <w:szCs w:val="24"/>
        </w:rPr>
        <w:t xml:space="preserve"> время, а также исследовательских умений дает положительные результаты, о чем</w:t>
      </w:r>
      <w:r w:rsidRPr="004E6C90">
        <w:rPr>
          <w:rFonts w:ascii="Times New Roman" w:hAnsi="Times New Roman" w:cs="Times New Roman"/>
          <w:bCs/>
          <w:sz w:val="24"/>
          <w:szCs w:val="24"/>
        </w:rPr>
        <w:t xml:space="preserve"> говорят результаты диагностики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B1883EC" w14:textId="77777777" w:rsidR="00D85B7B" w:rsidRDefault="00D85B7B" w:rsidP="00902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5B7B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F54B6A" w:rsidRPr="00D85B7B">
        <w:rPr>
          <w:rFonts w:ascii="Times New Roman" w:hAnsi="Times New Roman" w:cs="Times New Roman"/>
          <w:b/>
          <w:bCs/>
          <w:sz w:val="24"/>
          <w:szCs w:val="24"/>
        </w:rPr>
        <w:t xml:space="preserve">роведение диагностики </w:t>
      </w:r>
      <w:r>
        <w:rPr>
          <w:rFonts w:ascii="Times New Roman" w:hAnsi="Times New Roman" w:cs="Times New Roman"/>
          <w:b/>
          <w:bCs/>
          <w:sz w:val="24"/>
          <w:szCs w:val="24"/>
        </w:rPr>
        <w:t>исследовательских умений</w:t>
      </w:r>
    </w:p>
    <w:p w14:paraId="5689DBE9" w14:textId="77777777" w:rsidR="00D85B7B" w:rsidRDefault="00F54B6A" w:rsidP="0081567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5B7B">
        <w:rPr>
          <w:rFonts w:ascii="Times New Roman" w:hAnsi="Times New Roman" w:cs="Times New Roman"/>
          <w:b/>
          <w:bCs/>
          <w:sz w:val="24"/>
          <w:szCs w:val="24"/>
        </w:rPr>
        <w:t>по методик</w:t>
      </w:r>
      <w:r w:rsidR="001F5251">
        <w:rPr>
          <w:rFonts w:ascii="Times New Roman" w:hAnsi="Times New Roman" w:cs="Times New Roman"/>
          <w:b/>
          <w:bCs/>
          <w:sz w:val="24"/>
          <w:szCs w:val="24"/>
        </w:rPr>
        <w:t>е Мухамбетовой А.Б.</w:t>
      </w:r>
    </w:p>
    <w:p w14:paraId="01C6580F" w14:textId="77777777" w:rsidR="00D85B7B" w:rsidRDefault="00D85B7B" w:rsidP="00D85B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B7B">
        <w:rPr>
          <w:rFonts w:ascii="Times New Roman" w:hAnsi="Times New Roman" w:cs="Times New Roman"/>
          <w:sz w:val="24"/>
          <w:szCs w:val="24"/>
        </w:rPr>
        <w:t xml:space="preserve">В качестве критериев развития исследовательских умений были определены мотивационный, содержательный и операционный критерии. При анализе степени их развития выделяли 4 уровня: </w:t>
      </w:r>
      <w:r w:rsidRPr="00D85B7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85B7B">
        <w:rPr>
          <w:rFonts w:ascii="Times New Roman" w:hAnsi="Times New Roman" w:cs="Times New Roman"/>
          <w:sz w:val="24"/>
          <w:szCs w:val="24"/>
        </w:rPr>
        <w:t xml:space="preserve"> – высший уровень, </w:t>
      </w:r>
      <w:r w:rsidRPr="00D85B7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85B7B">
        <w:rPr>
          <w:rFonts w:ascii="Times New Roman" w:hAnsi="Times New Roman" w:cs="Times New Roman"/>
          <w:sz w:val="24"/>
          <w:szCs w:val="24"/>
        </w:rPr>
        <w:t xml:space="preserve"> – высокий уровень, </w:t>
      </w:r>
      <w:r w:rsidRPr="00D85B7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85B7B">
        <w:rPr>
          <w:rFonts w:ascii="Times New Roman" w:hAnsi="Times New Roman" w:cs="Times New Roman"/>
          <w:sz w:val="24"/>
          <w:szCs w:val="24"/>
        </w:rPr>
        <w:t xml:space="preserve"> – средний уровень, </w:t>
      </w:r>
      <w:r w:rsidRPr="00D85B7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85B7B">
        <w:rPr>
          <w:rFonts w:ascii="Times New Roman" w:hAnsi="Times New Roman" w:cs="Times New Roman"/>
          <w:sz w:val="24"/>
          <w:szCs w:val="24"/>
        </w:rPr>
        <w:t xml:space="preserve"> – низкий уров</w:t>
      </w:r>
      <w:r w:rsidR="00487195">
        <w:rPr>
          <w:rFonts w:ascii="Times New Roman" w:hAnsi="Times New Roman" w:cs="Times New Roman"/>
          <w:sz w:val="24"/>
          <w:szCs w:val="24"/>
        </w:rPr>
        <w:t>ень (п</w:t>
      </w:r>
      <w:r w:rsidRPr="00D85B7B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2F24EC">
        <w:rPr>
          <w:rFonts w:ascii="Times New Roman" w:hAnsi="Times New Roman" w:cs="Times New Roman"/>
          <w:sz w:val="24"/>
          <w:szCs w:val="24"/>
        </w:rPr>
        <w:t>7</w:t>
      </w:r>
      <w:r w:rsidRPr="00D85B7B">
        <w:rPr>
          <w:rFonts w:ascii="Times New Roman" w:hAnsi="Times New Roman" w:cs="Times New Roman"/>
          <w:sz w:val="24"/>
          <w:szCs w:val="24"/>
        </w:rPr>
        <w:t>).</w:t>
      </w:r>
      <w:r w:rsidR="001F5251">
        <w:rPr>
          <w:rFonts w:ascii="Times New Roman" w:hAnsi="Times New Roman" w:cs="Times New Roman"/>
          <w:sz w:val="24"/>
          <w:szCs w:val="24"/>
        </w:rPr>
        <w:t xml:space="preserve"> </w:t>
      </w:r>
      <w:r w:rsidR="00B7280E" w:rsidRPr="00B7280E">
        <w:rPr>
          <w:rFonts w:ascii="Times New Roman" w:hAnsi="Times New Roman" w:cs="Times New Roman"/>
          <w:sz w:val="24"/>
          <w:szCs w:val="24"/>
        </w:rPr>
        <w:t>[</w:t>
      </w:r>
      <w:r w:rsidR="00DC73C4">
        <w:rPr>
          <w:rFonts w:ascii="Times New Roman" w:hAnsi="Times New Roman" w:cs="Times New Roman"/>
          <w:sz w:val="24"/>
          <w:szCs w:val="24"/>
        </w:rPr>
        <w:t>6</w:t>
      </w:r>
      <w:r w:rsidR="00B7280E" w:rsidRPr="00B7280E">
        <w:rPr>
          <w:rFonts w:ascii="Times New Roman" w:hAnsi="Times New Roman" w:cs="Times New Roman"/>
          <w:sz w:val="24"/>
          <w:szCs w:val="24"/>
        </w:rPr>
        <w:t>]</w:t>
      </w:r>
    </w:p>
    <w:p w14:paraId="312CE5D5" w14:textId="77777777" w:rsidR="007B6B1F" w:rsidRPr="001D3FCB" w:rsidRDefault="001D3FCB" w:rsidP="009025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  <w:r w:rsidR="00EC02BE" w:rsidRPr="001D3FCB">
        <w:rPr>
          <w:rFonts w:ascii="Times New Roman" w:hAnsi="Times New Roman" w:cs="Times New Roman"/>
          <w:sz w:val="24"/>
          <w:szCs w:val="24"/>
        </w:rPr>
        <w:t>. Диагн</w:t>
      </w:r>
      <w:r w:rsidR="00EE475A">
        <w:rPr>
          <w:rFonts w:ascii="Times New Roman" w:hAnsi="Times New Roman" w:cs="Times New Roman"/>
          <w:sz w:val="24"/>
          <w:szCs w:val="24"/>
        </w:rPr>
        <w:t>остика исследовательских умений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5"/>
      </w:tblGrid>
      <w:tr w:rsidR="00EC02BE" w:rsidRPr="001D3FCB" w14:paraId="605D3C87" w14:textId="77777777" w:rsidTr="00EC02BE">
        <w:tc>
          <w:tcPr>
            <w:tcW w:w="1595" w:type="dxa"/>
            <w:vMerge w:val="restart"/>
          </w:tcPr>
          <w:p w14:paraId="2279E091" w14:textId="77777777"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595" w:type="dxa"/>
            <w:vMerge w:val="restart"/>
          </w:tcPr>
          <w:p w14:paraId="38A8F065" w14:textId="77777777"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6380" w:type="dxa"/>
            <w:gridSpan w:val="4"/>
          </w:tcPr>
          <w:p w14:paraId="441B24BD" w14:textId="77777777"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развития исследовательских умений</w:t>
            </w:r>
          </w:p>
        </w:tc>
      </w:tr>
      <w:tr w:rsidR="00EC02BE" w:rsidRPr="001D3FCB" w14:paraId="3E3F2AFB" w14:textId="77777777" w:rsidTr="00EC02BE">
        <w:tc>
          <w:tcPr>
            <w:tcW w:w="1595" w:type="dxa"/>
            <w:vMerge/>
          </w:tcPr>
          <w:p w14:paraId="73E7E706" w14:textId="77777777"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  <w:vMerge/>
          </w:tcPr>
          <w:p w14:paraId="2296C52C" w14:textId="77777777"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14:paraId="0D16E35B" w14:textId="77777777"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1595" w:type="dxa"/>
          </w:tcPr>
          <w:p w14:paraId="421CE0A4" w14:textId="77777777"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595" w:type="dxa"/>
          </w:tcPr>
          <w:p w14:paraId="68E2D176" w14:textId="77777777"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1595" w:type="dxa"/>
          </w:tcPr>
          <w:p w14:paraId="608A8C8F" w14:textId="77777777"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Высший</w:t>
            </w:r>
          </w:p>
        </w:tc>
      </w:tr>
      <w:tr w:rsidR="0077055C" w:rsidRPr="001D3FCB" w14:paraId="560A4B98" w14:textId="77777777" w:rsidTr="00EC02BE">
        <w:tc>
          <w:tcPr>
            <w:tcW w:w="1595" w:type="dxa"/>
          </w:tcPr>
          <w:p w14:paraId="1860C1A4" w14:textId="36A6DF1B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5" w:type="dxa"/>
          </w:tcPr>
          <w:p w14:paraId="52F17DFA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95" w:type="dxa"/>
          </w:tcPr>
          <w:p w14:paraId="157AD204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595" w:type="dxa"/>
          </w:tcPr>
          <w:p w14:paraId="23D7900A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595" w:type="dxa"/>
          </w:tcPr>
          <w:p w14:paraId="1FBD8608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595" w:type="dxa"/>
          </w:tcPr>
          <w:p w14:paraId="44CBB5CD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0 %</w:t>
            </w:r>
          </w:p>
        </w:tc>
      </w:tr>
      <w:tr w:rsidR="0077055C" w:rsidRPr="001D3FCB" w14:paraId="5D32FFC2" w14:textId="77777777" w:rsidTr="00EC02BE">
        <w:tc>
          <w:tcPr>
            <w:tcW w:w="1595" w:type="dxa"/>
          </w:tcPr>
          <w:p w14:paraId="6402E30E" w14:textId="6EAFC848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95" w:type="dxa"/>
          </w:tcPr>
          <w:p w14:paraId="5DCD6BF2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95" w:type="dxa"/>
          </w:tcPr>
          <w:p w14:paraId="2CB31747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595" w:type="dxa"/>
          </w:tcPr>
          <w:p w14:paraId="6D90DC00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595" w:type="dxa"/>
          </w:tcPr>
          <w:p w14:paraId="6954EAB4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595" w:type="dxa"/>
          </w:tcPr>
          <w:p w14:paraId="79BCDB39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%</w:t>
            </w:r>
          </w:p>
        </w:tc>
      </w:tr>
      <w:tr w:rsidR="0077055C" w:rsidRPr="001D3FCB" w14:paraId="2B6AF6AB" w14:textId="77777777" w:rsidTr="00EC02BE">
        <w:tc>
          <w:tcPr>
            <w:tcW w:w="1595" w:type="dxa"/>
          </w:tcPr>
          <w:p w14:paraId="088A9E9B" w14:textId="6238DBA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95" w:type="dxa"/>
          </w:tcPr>
          <w:p w14:paraId="48F34DB7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95" w:type="dxa"/>
          </w:tcPr>
          <w:p w14:paraId="38F9422B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11 %</w:t>
            </w:r>
          </w:p>
        </w:tc>
        <w:tc>
          <w:tcPr>
            <w:tcW w:w="1595" w:type="dxa"/>
          </w:tcPr>
          <w:p w14:paraId="4D6C398C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57 %</w:t>
            </w:r>
          </w:p>
        </w:tc>
        <w:tc>
          <w:tcPr>
            <w:tcW w:w="1595" w:type="dxa"/>
          </w:tcPr>
          <w:p w14:paraId="4BE8861A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595" w:type="dxa"/>
          </w:tcPr>
          <w:p w14:paraId="326D6FE8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11 %</w:t>
            </w:r>
          </w:p>
        </w:tc>
      </w:tr>
    </w:tbl>
    <w:p w14:paraId="60405835" w14:textId="06CFBEA7" w:rsidR="00EE5CDF" w:rsidRDefault="00EE5CDF" w:rsidP="00EE5C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84E350" w14:textId="58DA3D4E" w:rsidR="00713DCC" w:rsidRPr="00896237" w:rsidRDefault="00713DCC" w:rsidP="009025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</w:t>
      </w:r>
      <w:r w:rsidR="0077055C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показывает, что </w:t>
      </w:r>
      <w:r w:rsidR="001F5251">
        <w:rPr>
          <w:rFonts w:ascii="Times New Roman" w:hAnsi="Times New Roman" w:cs="Times New Roman"/>
          <w:sz w:val="24"/>
          <w:szCs w:val="24"/>
        </w:rPr>
        <w:t>количество учащихся с низким уровнем исследовательских умений снизилась с 45%</w:t>
      </w:r>
      <w:r w:rsidR="00323385">
        <w:rPr>
          <w:rFonts w:ascii="Times New Roman" w:hAnsi="Times New Roman" w:cs="Times New Roman"/>
          <w:sz w:val="24"/>
          <w:szCs w:val="24"/>
        </w:rPr>
        <w:t>, которое было</w:t>
      </w:r>
      <w:r w:rsidR="001F52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201</w:t>
      </w:r>
      <w:r w:rsidR="0077055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77055C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году, </w:t>
      </w:r>
      <w:r w:rsidR="001F5251">
        <w:rPr>
          <w:rFonts w:ascii="Times New Roman" w:hAnsi="Times New Roman" w:cs="Times New Roman"/>
          <w:sz w:val="24"/>
          <w:szCs w:val="24"/>
        </w:rPr>
        <w:t>до 11%</w:t>
      </w:r>
      <w:r w:rsidR="00323385">
        <w:rPr>
          <w:rFonts w:ascii="Times New Roman" w:hAnsi="Times New Roman" w:cs="Times New Roman"/>
          <w:sz w:val="24"/>
          <w:szCs w:val="24"/>
        </w:rPr>
        <w:t>, которое стало</w:t>
      </w:r>
      <w:r w:rsidR="001F5251">
        <w:rPr>
          <w:rFonts w:ascii="Times New Roman" w:hAnsi="Times New Roman" w:cs="Times New Roman"/>
          <w:sz w:val="24"/>
          <w:szCs w:val="24"/>
        </w:rPr>
        <w:t xml:space="preserve"> </w:t>
      </w:r>
      <w:r w:rsidR="00323385">
        <w:rPr>
          <w:rFonts w:ascii="Times New Roman" w:hAnsi="Times New Roman" w:cs="Times New Roman"/>
          <w:sz w:val="24"/>
          <w:szCs w:val="24"/>
        </w:rPr>
        <w:t xml:space="preserve"> в 20</w:t>
      </w:r>
      <w:r w:rsidR="0077055C">
        <w:rPr>
          <w:rFonts w:ascii="Times New Roman" w:hAnsi="Times New Roman" w:cs="Times New Roman"/>
          <w:sz w:val="24"/>
          <w:szCs w:val="24"/>
        </w:rPr>
        <w:t>20</w:t>
      </w:r>
      <w:r w:rsidR="00323385">
        <w:rPr>
          <w:rFonts w:ascii="Times New Roman" w:hAnsi="Times New Roman" w:cs="Times New Roman"/>
          <w:sz w:val="24"/>
          <w:szCs w:val="24"/>
        </w:rPr>
        <w:t>-20</w:t>
      </w:r>
      <w:r w:rsidR="0077055C">
        <w:rPr>
          <w:rFonts w:ascii="Times New Roman" w:hAnsi="Times New Roman" w:cs="Times New Roman"/>
          <w:sz w:val="24"/>
          <w:szCs w:val="24"/>
        </w:rPr>
        <w:t>21</w:t>
      </w:r>
      <w:r w:rsidR="00323385">
        <w:rPr>
          <w:rFonts w:ascii="Times New Roman" w:hAnsi="Times New Roman" w:cs="Times New Roman"/>
          <w:sz w:val="24"/>
          <w:szCs w:val="24"/>
        </w:rPr>
        <w:t xml:space="preserve"> году. </w:t>
      </w:r>
      <w:r w:rsidR="00B4776D">
        <w:rPr>
          <w:rFonts w:ascii="Times New Roman" w:hAnsi="Times New Roman" w:cs="Times New Roman"/>
          <w:sz w:val="24"/>
          <w:szCs w:val="24"/>
        </w:rPr>
        <w:t>Следовательно,</w:t>
      </w:r>
      <w:r w:rsidR="00323385">
        <w:rPr>
          <w:rFonts w:ascii="Times New Roman" w:hAnsi="Times New Roman" w:cs="Times New Roman"/>
          <w:sz w:val="24"/>
          <w:szCs w:val="24"/>
        </w:rPr>
        <w:t xml:space="preserve"> количество детей имеющих средний, в</w:t>
      </w:r>
      <w:r w:rsidR="00323385" w:rsidRPr="00323385">
        <w:rPr>
          <w:rFonts w:ascii="Times New Roman" w:hAnsi="Times New Roman" w:cs="Times New Roman"/>
          <w:sz w:val="24"/>
          <w:szCs w:val="24"/>
        </w:rPr>
        <w:t>ысокий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3385">
        <w:rPr>
          <w:rFonts w:ascii="Times New Roman" w:hAnsi="Times New Roman" w:cs="Times New Roman"/>
          <w:sz w:val="24"/>
          <w:szCs w:val="24"/>
        </w:rPr>
        <w:t>и высший  уровень возросло на  7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  <w:r w:rsidR="00323385">
        <w:rPr>
          <w:rFonts w:ascii="Times New Roman" w:hAnsi="Times New Roman" w:cs="Times New Roman"/>
          <w:sz w:val="24"/>
          <w:szCs w:val="24"/>
        </w:rPr>
        <w:t>, 16% и 11%.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1149C8" w14:textId="77777777" w:rsidR="00B16D4F" w:rsidRDefault="00815674" w:rsidP="00B16D4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FCB">
        <w:rPr>
          <w:rFonts w:ascii="Times New Roman" w:hAnsi="Times New Roman" w:cs="Times New Roman"/>
          <w:b/>
          <w:sz w:val="24"/>
          <w:szCs w:val="24"/>
        </w:rPr>
        <w:t>Диагностика уровня творческих способностей учащихся</w:t>
      </w:r>
    </w:p>
    <w:p w14:paraId="5A484FB4" w14:textId="77777777" w:rsidR="00323385" w:rsidRPr="00323385" w:rsidRDefault="001C4D9F" w:rsidP="003233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F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Методика диагностики уровня творческой активности учащихся</w:t>
      </w:r>
      <w:r w:rsidR="00323385" w:rsidRPr="003B68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3385" w:rsidRPr="00323385">
        <w:rPr>
          <w:rFonts w:ascii="Times New Roman" w:eastAsia="Times New Roman" w:hAnsi="Times New Roman" w:cs="Times New Roman"/>
          <w:b/>
          <w:sz w:val="24"/>
          <w:szCs w:val="24"/>
        </w:rPr>
        <w:t>М.И.Рожкова, Ю.С.Тюнни</w:t>
      </w:r>
      <w:r w:rsidR="00EE475A">
        <w:rPr>
          <w:rFonts w:ascii="Times New Roman" w:eastAsia="Times New Roman" w:hAnsi="Times New Roman" w:cs="Times New Roman"/>
          <w:b/>
          <w:sz w:val="24"/>
          <w:szCs w:val="24"/>
        </w:rPr>
        <w:t>кова, Б.С.Алишева, Л.А.Воловича</w:t>
      </w:r>
    </w:p>
    <w:p w14:paraId="23268243" w14:textId="77777777" w:rsidR="00815674" w:rsidRPr="001D3FCB" w:rsidRDefault="001C4D9F" w:rsidP="0032338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FCB">
        <w:rPr>
          <w:rFonts w:ascii="Times New Roman" w:eastAsia="Times New Roman" w:hAnsi="Times New Roman" w:cs="Times New Roman"/>
          <w:sz w:val="24"/>
          <w:szCs w:val="24"/>
        </w:rPr>
        <w:t>Можно выделить три уровня творческой активности школьника и отдельных ее аспектов: низкий — от 0 до 1; средний — от 1 до 1,5; высокий — от 1,5 до 2.</w:t>
      </w:r>
      <w:r w:rsidR="00815674" w:rsidRPr="001D3FCB">
        <w:rPr>
          <w:rFonts w:ascii="Times New Roman" w:hAnsi="Times New Roman" w:cs="Times New Roman"/>
          <w:bCs/>
          <w:sz w:val="24"/>
          <w:szCs w:val="24"/>
        </w:rPr>
        <w:t xml:space="preserve"> (приложение</w:t>
      </w:r>
      <w:r w:rsidR="006634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34FD" w:rsidRPr="006634FD">
        <w:rPr>
          <w:rFonts w:ascii="Times New Roman" w:hAnsi="Times New Roman" w:cs="Times New Roman"/>
          <w:bCs/>
          <w:sz w:val="24"/>
          <w:szCs w:val="24"/>
        </w:rPr>
        <w:t>8</w:t>
      </w:r>
      <w:r w:rsidR="00815674" w:rsidRPr="001D3FCB">
        <w:rPr>
          <w:rFonts w:ascii="Times New Roman" w:hAnsi="Times New Roman" w:cs="Times New Roman"/>
          <w:bCs/>
          <w:sz w:val="24"/>
          <w:szCs w:val="24"/>
        </w:rPr>
        <w:t>).</w:t>
      </w:r>
      <w:r w:rsidR="003E17E1" w:rsidRPr="001D3FCB">
        <w:rPr>
          <w:rFonts w:ascii="Times New Roman" w:hAnsi="Times New Roman" w:cs="Times New Roman"/>
          <w:bCs/>
          <w:sz w:val="24"/>
          <w:szCs w:val="24"/>
        </w:rPr>
        <w:t>[1</w:t>
      </w:r>
      <w:r w:rsidR="00FC498E">
        <w:rPr>
          <w:rFonts w:ascii="Times New Roman" w:hAnsi="Times New Roman" w:cs="Times New Roman"/>
          <w:bCs/>
          <w:sz w:val="24"/>
          <w:szCs w:val="24"/>
        </w:rPr>
        <w:t>2</w:t>
      </w:r>
      <w:r w:rsidR="003E17E1" w:rsidRPr="001D3FCB">
        <w:rPr>
          <w:rFonts w:ascii="Times New Roman" w:hAnsi="Times New Roman" w:cs="Times New Roman"/>
          <w:bCs/>
          <w:sz w:val="24"/>
          <w:szCs w:val="24"/>
        </w:rPr>
        <w:t>]</w:t>
      </w:r>
    </w:p>
    <w:p w14:paraId="175FFDF6" w14:textId="77777777" w:rsidR="001C4D9F" w:rsidRPr="001D3FCB" w:rsidRDefault="001E7605" w:rsidP="001D3FCB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D3FC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Таблица </w:t>
      </w:r>
      <w:r w:rsidR="001D3FCB">
        <w:rPr>
          <w:rFonts w:ascii="Times New Roman" w:hAnsi="Times New Roman" w:cs="Times New Roman"/>
          <w:bCs/>
          <w:sz w:val="24"/>
          <w:szCs w:val="24"/>
        </w:rPr>
        <w:t>2</w:t>
      </w:r>
      <w:r w:rsidRPr="001D3FCB">
        <w:rPr>
          <w:rFonts w:ascii="Times New Roman" w:hAnsi="Times New Roman" w:cs="Times New Roman"/>
          <w:bCs/>
          <w:sz w:val="24"/>
          <w:szCs w:val="24"/>
        </w:rPr>
        <w:t>. Диагностика уровня творческих способностей учащихся.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8B2869" w:rsidRPr="001D3FCB" w14:paraId="2D014BD3" w14:textId="77777777" w:rsidTr="00EE5CDF">
        <w:tc>
          <w:tcPr>
            <w:tcW w:w="1914" w:type="dxa"/>
            <w:vMerge w:val="restart"/>
          </w:tcPr>
          <w:p w14:paraId="589E93FE" w14:textId="77777777"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A05801" w14:textId="77777777"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914" w:type="dxa"/>
            <w:vMerge w:val="restart"/>
          </w:tcPr>
          <w:p w14:paraId="605D0B4F" w14:textId="77777777"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5742" w:type="dxa"/>
            <w:gridSpan w:val="3"/>
          </w:tcPr>
          <w:p w14:paraId="6C87B395" w14:textId="77777777"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творческих способностей</w:t>
            </w:r>
          </w:p>
        </w:tc>
      </w:tr>
      <w:tr w:rsidR="008B2869" w:rsidRPr="001D3FCB" w14:paraId="548BA393" w14:textId="77777777" w:rsidTr="00EE5CDF">
        <w:tc>
          <w:tcPr>
            <w:tcW w:w="1914" w:type="dxa"/>
            <w:vMerge/>
          </w:tcPr>
          <w:p w14:paraId="25C69853" w14:textId="77777777"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14:paraId="4ECE643F" w14:textId="77777777"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14:paraId="5EE89249" w14:textId="77777777"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Низкий </w:t>
            </w:r>
          </w:p>
        </w:tc>
        <w:tc>
          <w:tcPr>
            <w:tcW w:w="1914" w:type="dxa"/>
          </w:tcPr>
          <w:p w14:paraId="1B40ECB6" w14:textId="77777777"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</w:t>
            </w:r>
          </w:p>
        </w:tc>
        <w:tc>
          <w:tcPr>
            <w:tcW w:w="1914" w:type="dxa"/>
          </w:tcPr>
          <w:p w14:paraId="24C5D511" w14:textId="77777777"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Высокий </w:t>
            </w:r>
          </w:p>
        </w:tc>
      </w:tr>
      <w:tr w:rsidR="0077055C" w:rsidRPr="001D3FCB" w14:paraId="2AE9AE94" w14:textId="77777777" w:rsidTr="00EE5CDF">
        <w:tc>
          <w:tcPr>
            <w:tcW w:w="1914" w:type="dxa"/>
          </w:tcPr>
          <w:p w14:paraId="0C0F134D" w14:textId="29D3E465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14:paraId="39641CBB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14" w:type="dxa"/>
          </w:tcPr>
          <w:p w14:paraId="50AF0EC5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37 %</w:t>
            </w:r>
          </w:p>
        </w:tc>
        <w:tc>
          <w:tcPr>
            <w:tcW w:w="1914" w:type="dxa"/>
          </w:tcPr>
          <w:p w14:paraId="66D6776D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1914" w:type="dxa"/>
          </w:tcPr>
          <w:p w14:paraId="4CB084F6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</w:tr>
      <w:tr w:rsidR="0077055C" w:rsidRPr="001D3FCB" w14:paraId="08EE9760" w14:textId="77777777" w:rsidTr="00EE5CDF">
        <w:tc>
          <w:tcPr>
            <w:tcW w:w="1914" w:type="dxa"/>
          </w:tcPr>
          <w:p w14:paraId="61DB3C1B" w14:textId="7949DDEB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14:paraId="329DB791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14" w:type="dxa"/>
          </w:tcPr>
          <w:p w14:paraId="679814C2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28 %</w:t>
            </w:r>
          </w:p>
        </w:tc>
        <w:tc>
          <w:tcPr>
            <w:tcW w:w="1914" w:type="dxa"/>
          </w:tcPr>
          <w:p w14:paraId="50614392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1914" w:type="dxa"/>
          </w:tcPr>
          <w:p w14:paraId="3E6A23DC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16 %</w:t>
            </w:r>
          </w:p>
        </w:tc>
      </w:tr>
      <w:tr w:rsidR="0077055C" w:rsidRPr="001D3FCB" w14:paraId="0C5A3169" w14:textId="77777777" w:rsidTr="006634FD">
        <w:trPr>
          <w:trHeight w:val="369"/>
        </w:trPr>
        <w:tc>
          <w:tcPr>
            <w:tcW w:w="1914" w:type="dxa"/>
          </w:tcPr>
          <w:p w14:paraId="4431F94B" w14:textId="49320226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14:paraId="4C358DA8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14" w:type="dxa"/>
          </w:tcPr>
          <w:p w14:paraId="3D8856F3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25 %</w:t>
            </w:r>
          </w:p>
        </w:tc>
        <w:tc>
          <w:tcPr>
            <w:tcW w:w="1914" w:type="dxa"/>
          </w:tcPr>
          <w:p w14:paraId="327C77DA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57 %</w:t>
            </w:r>
          </w:p>
        </w:tc>
        <w:tc>
          <w:tcPr>
            <w:tcW w:w="1914" w:type="dxa"/>
          </w:tcPr>
          <w:p w14:paraId="6C0EBC49" w14:textId="77777777" w:rsidR="0077055C" w:rsidRPr="001D3FCB" w:rsidRDefault="0077055C" w:rsidP="00770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18 %</w:t>
            </w:r>
          </w:p>
        </w:tc>
      </w:tr>
    </w:tbl>
    <w:p w14:paraId="7B264A67" w14:textId="77777777" w:rsidR="006634FD" w:rsidRDefault="006634FD" w:rsidP="003A48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3507C1" w14:textId="77777777" w:rsidR="00323385" w:rsidRDefault="00323385" w:rsidP="006F5E4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Анализ развития творческих способностей учащихся показал, что в 2013-2014 учебном году низкий уровень составил</w:t>
      </w:r>
      <w:r w:rsidR="006F5E4B">
        <w:rPr>
          <w:rFonts w:ascii="Times New Roman" w:hAnsi="Times New Roman" w:cs="Times New Roman"/>
          <w:bCs/>
          <w:sz w:val="24"/>
          <w:szCs w:val="24"/>
        </w:rPr>
        <w:t xml:space="preserve"> 37</w:t>
      </w:r>
      <w:r>
        <w:rPr>
          <w:rFonts w:ascii="Times New Roman" w:hAnsi="Times New Roman" w:cs="Times New Roman"/>
          <w:bCs/>
          <w:sz w:val="24"/>
          <w:szCs w:val="24"/>
        </w:rPr>
        <w:t xml:space="preserve">%, а  в 2015-2016 году, после проведения очередной диагностики он опустился до </w:t>
      </w:r>
      <w:r w:rsidR="006F5E4B">
        <w:rPr>
          <w:rFonts w:ascii="Times New Roman" w:hAnsi="Times New Roman" w:cs="Times New Roman"/>
          <w:bCs/>
          <w:sz w:val="24"/>
          <w:szCs w:val="24"/>
        </w:rPr>
        <w:t>25</w:t>
      </w:r>
      <w:r>
        <w:rPr>
          <w:rFonts w:ascii="Times New Roman" w:hAnsi="Times New Roman" w:cs="Times New Roman"/>
          <w:bCs/>
          <w:sz w:val="24"/>
          <w:szCs w:val="24"/>
        </w:rPr>
        <w:t xml:space="preserve"> %, средний уровень повысился с 54% до 57%, высокий с 9% до 18%</w:t>
      </w:r>
      <w:r w:rsidR="006F5E4B">
        <w:rPr>
          <w:rFonts w:ascii="Times New Roman" w:hAnsi="Times New Roman" w:cs="Times New Roman"/>
          <w:bCs/>
          <w:sz w:val="24"/>
          <w:szCs w:val="24"/>
        </w:rPr>
        <w:t>.</w:t>
      </w:r>
    </w:p>
    <w:p w14:paraId="7877652E" w14:textId="77777777" w:rsidR="006634FD" w:rsidRDefault="00957140" w:rsidP="00B477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3FCB">
        <w:rPr>
          <w:rFonts w:ascii="Times New Roman" w:hAnsi="Times New Roman" w:cs="Times New Roman"/>
          <w:b/>
          <w:bCs/>
          <w:sz w:val="24"/>
          <w:szCs w:val="24"/>
        </w:rPr>
        <w:t>Учащиеся школы принимают активное участие в конкурсах разного уровня по биологии и экологии.</w:t>
      </w:r>
    </w:p>
    <w:p w14:paraId="17718F66" w14:textId="77777777" w:rsidR="00957140" w:rsidRPr="006634FD" w:rsidRDefault="001D3FCB" w:rsidP="006634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3</w:t>
      </w:r>
      <w:r w:rsidR="00B864C4" w:rsidRPr="00832DF9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B864C4" w:rsidRPr="001D3FCB">
        <w:rPr>
          <w:rFonts w:ascii="Times New Roman" w:hAnsi="Times New Roman" w:cs="Times New Roman"/>
          <w:bCs/>
          <w:sz w:val="24"/>
          <w:szCs w:val="24"/>
        </w:rPr>
        <w:t xml:space="preserve"> Результативность участия школьников во Всероссийских</w:t>
      </w:r>
      <w:r w:rsidR="00957140" w:rsidRPr="001D3FCB">
        <w:rPr>
          <w:rFonts w:ascii="Times New Roman" w:hAnsi="Times New Roman" w:cs="Times New Roman"/>
          <w:bCs/>
          <w:sz w:val="24"/>
          <w:szCs w:val="24"/>
        </w:rPr>
        <w:t xml:space="preserve"> предметных</w:t>
      </w:r>
      <w:r w:rsidR="00B864C4" w:rsidRPr="001D3FCB">
        <w:rPr>
          <w:rFonts w:ascii="Times New Roman" w:hAnsi="Times New Roman" w:cs="Times New Roman"/>
          <w:bCs/>
          <w:sz w:val="24"/>
          <w:szCs w:val="24"/>
        </w:rPr>
        <w:t xml:space="preserve"> олимпиадах</w:t>
      </w:r>
      <w:r w:rsidR="00D30C10" w:rsidRPr="001D3FCB">
        <w:rPr>
          <w:rFonts w:ascii="Times New Roman" w:hAnsi="Times New Roman" w:cs="Times New Roman"/>
          <w:bCs/>
          <w:sz w:val="24"/>
          <w:szCs w:val="24"/>
        </w:rPr>
        <w:t xml:space="preserve"> по биологии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72"/>
        <w:gridCol w:w="1202"/>
        <w:gridCol w:w="1449"/>
        <w:gridCol w:w="1202"/>
        <w:gridCol w:w="1487"/>
        <w:gridCol w:w="1134"/>
        <w:gridCol w:w="1524"/>
      </w:tblGrid>
      <w:tr w:rsidR="00957140" w:rsidRPr="00957140" w14:paraId="0C73ADB6" w14:textId="77777777" w:rsidTr="00957140">
        <w:trPr>
          <w:trHeight w:val="275"/>
        </w:trPr>
        <w:tc>
          <w:tcPr>
            <w:tcW w:w="1572" w:type="dxa"/>
            <w:vMerge w:val="restart"/>
          </w:tcPr>
          <w:p w14:paraId="7A96EEEE" w14:textId="77777777"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651" w:type="dxa"/>
            <w:gridSpan w:val="2"/>
            <w:tcBorders>
              <w:bottom w:val="single" w:sz="4" w:space="0" w:color="auto"/>
            </w:tcBorders>
          </w:tcPr>
          <w:p w14:paraId="0B59071E" w14:textId="77777777"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Школьный тур</w:t>
            </w:r>
          </w:p>
        </w:tc>
        <w:tc>
          <w:tcPr>
            <w:tcW w:w="2689" w:type="dxa"/>
            <w:gridSpan w:val="2"/>
            <w:tcBorders>
              <w:bottom w:val="single" w:sz="4" w:space="0" w:color="auto"/>
            </w:tcBorders>
          </w:tcPr>
          <w:p w14:paraId="7172B7AD" w14:textId="77777777"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 тур</w:t>
            </w:r>
          </w:p>
        </w:tc>
        <w:tc>
          <w:tcPr>
            <w:tcW w:w="2658" w:type="dxa"/>
            <w:gridSpan w:val="2"/>
            <w:tcBorders>
              <w:bottom w:val="single" w:sz="4" w:space="0" w:color="auto"/>
            </w:tcBorders>
          </w:tcPr>
          <w:p w14:paraId="58FD6760" w14:textId="77777777"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тур</w:t>
            </w:r>
          </w:p>
        </w:tc>
      </w:tr>
      <w:tr w:rsidR="00957140" w:rsidRPr="00957140" w14:paraId="6CF07657" w14:textId="77777777" w:rsidTr="00957140">
        <w:trPr>
          <w:trHeight w:val="276"/>
        </w:trPr>
        <w:tc>
          <w:tcPr>
            <w:tcW w:w="1572" w:type="dxa"/>
            <w:vMerge/>
          </w:tcPr>
          <w:p w14:paraId="4CDBDECE" w14:textId="77777777"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</w:tcBorders>
          </w:tcPr>
          <w:p w14:paraId="29FF6DD0" w14:textId="77777777"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1449" w:type="dxa"/>
            <w:tcBorders>
              <w:top w:val="single" w:sz="4" w:space="0" w:color="auto"/>
            </w:tcBorders>
          </w:tcPr>
          <w:p w14:paraId="47248A65" w14:textId="77777777"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1202" w:type="dxa"/>
            <w:tcBorders>
              <w:top w:val="single" w:sz="4" w:space="0" w:color="auto"/>
            </w:tcBorders>
          </w:tcPr>
          <w:p w14:paraId="5FDE299E" w14:textId="77777777"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1487" w:type="dxa"/>
            <w:tcBorders>
              <w:top w:val="single" w:sz="4" w:space="0" w:color="auto"/>
            </w:tcBorders>
          </w:tcPr>
          <w:p w14:paraId="68EF85F0" w14:textId="77777777"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7F22579" w14:textId="77777777"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2F947244" w14:textId="77777777"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77055C" w14:paraId="6BCB634C" w14:textId="77777777" w:rsidTr="00957140">
        <w:tc>
          <w:tcPr>
            <w:tcW w:w="1572" w:type="dxa"/>
          </w:tcPr>
          <w:p w14:paraId="5FF8C710" w14:textId="7466FB14" w:rsidR="0077055C" w:rsidRPr="006634FD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2" w:type="dxa"/>
          </w:tcPr>
          <w:p w14:paraId="65F99A89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449" w:type="dxa"/>
          </w:tcPr>
          <w:p w14:paraId="33AA5EEC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02" w:type="dxa"/>
          </w:tcPr>
          <w:p w14:paraId="2A0865D1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1F36D3DA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56A0C45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14:paraId="20655DC7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7055C" w14:paraId="634D1DFA" w14:textId="77777777" w:rsidTr="00957140">
        <w:tc>
          <w:tcPr>
            <w:tcW w:w="1572" w:type="dxa"/>
          </w:tcPr>
          <w:p w14:paraId="74AD49CD" w14:textId="7CC8133E" w:rsidR="0077055C" w:rsidRPr="006634FD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2" w:type="dxa"/>
          </w:tcPr>
          <w:p w14:paraId="36F52C98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49" w:type="dxa"/>
          </w:tcPr>
          <w:p w14:paraId="76BC8514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02" w:type="dxa"/>
          </w:tcPr>
          <w:p w14:paraId="394A4382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710C93C9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A8E83C1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14:paraId="18612ECD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7055C" w14:paraId="2C126A56" w14:textId="77777777" w:rsidTr="00957140">
        <w:tc>
          <w:tcPr>
            <w:tcW w:w="1572" w:type="dxa"/>
          </w:tcPr>
          <w:p w14:paraId="2083DFCE" w14:textId="1C72A8DF" w:rsidR="0077055C" w:rsidRPr="006634FD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02" w:type="dxa"/>
          </w:tcPr>
          <w:p w14:paraId="7E2DAF75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49" w:type="dxa"/>
          </w:tcPr>
          <w:p w14:paraId="39B1229A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02" w:type="dxa"/>
          </w:tcPr>
          <w:p w14:paraId="5B89349A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87" w:type="dxa"/>
          </w:tcPr>
          <w:p w14:paraId="39B3DCCD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442A6AAE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14:paraId="2A4B769F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14:paraId="59861E09" w14:textId="77777777" w:rsidR="00D85B7B" w:rsidRPr="00992C7F" w:rsidRDefault="001D3FCB" w:rsidP="001D3FCB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4</w:t>
      </w:r>
      <w:r w:rsidR="00D30C10" w:rsidRPr="00832DF9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D30C10" w:rsidRPr="001D3F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0C10" w:rsidRPr="00992C7F">
        <w:rPr>
          <w:rFonts w:ascii="Times New Roman" w:hAnsi="Times New Roman" w:cs="Times New Roman"/>
          <w:bCs/>
          <w:i/>
          <w:sz w:val="24"/>
          <w:szCs w:val="24"/>
        </w:rPr>
        <w:t>Результативность участия школьников во Всеро</w:t>
      </w:r>
      <w:r w:rsidR="00EE475A">
        <w:rPr>
          <w:rFonts w:ascii="Times New Roman" w:hAnsi="Times New Roman" w:cs="Times New Roman"/>
          <w:bCs/>
          <w:i/>
          <w:sz w:val="24"/>
          <w:szCs w:val="24"/>
        </w:rPr>
        <w:t>ссийских олимпиадах по экологии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72"/>
        <w:gridCol w:w="1202"/>
        <w:gridCol w:w="1449"/>
        <w:gridCol w:w="1202"/>
        <w:gridCol w:w="1487"/>
        <w:gridCol w:w="1134"/>
        <w:gridCol w:w="1524"/>
      </w:tblGrid>
      <w:tr w:rsidR="008D1E12" w:rsidRPr="00957140" w14:paraId="521485B4" w14:textId="77777777" w:rsidTr="005547D7">
        <w:trPr>
          <w:trHeight w:val="275"/>
        </w:trPr>
        <w:tc>
          <w:tcPr>
            <w:tcW w:w="1572" w:type="dxa"/>
            <w:vMerge w:val="restart"/>
          </w:tcPr>
          <w:p w14:paraId="093B3356" w14:textId="77777777"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651" w:type="dxa"/>
            <w:gridSpan w:val="2"/>
            <w:tcBorders>
              <w:bottom w:val="single" w:sz="4" w:space="0" w:color="auto"/>
            </w:tcBorders>
          </w:tcPr>
          <w:p w14:paraId="3F2D2B94" w14:textId="77777777"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Школьный тур</w:t>
            </w:r>
          </w:p>
        </w:tc>
        <w:tc>
          <w:tcPr>
            <w:tcW w:w="2689" w:type="dxa"/>
            <w:gridSpan w:val="2"/>
            <w:tcBorders>
              <w:bottom w:val="single" w:sz="4" w:space="0" w:color="auto"/>
            </w:tcBorders>
          </w:tcPr>
          <w:p w14:paraId="42EDB597" w14:textId="77777777"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 тур</w:t>
            </w:r>
          </w:p>
        </w:tc>
        <w:tc>
          <w:tcPr>
            <w:tcW w:w="2658" w:type="dxa"/>
            <w:gridSpan w:val="2"/>
            <w:tcBorders>
              <w:bottom w:val="single" w:sz="4" w:space="0" w:color="auto"/>
            </w:tcBorders>
          </w:tcPr>
          <w:p w14:paraId="345C401E" w14:textId="77777777"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тур</w:t>
            </w:r>
          </w:p>
        </w:tc>
      </w:tr>
      <w:tr w:rsidR="008D1E12" w:rsidRPr="00957140" w14:paraId="3774A8CB" w14:textId="77777777" w:rsidTr="005547D7">
        <w:trPr>
          <w:trHeight w:val="276"/>
        </w:trPr>
        <w:tc>
          <w:tcPr>
            <w:tcW w:w="1572" w:type="dxa"/>
            <w:vMerge/>
          </w:tcPr>
          <w:p w14:paraId="785A3D2D" w14:textId="77777777"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</w:tcBorders>
          </w:tcPr>
          <w:p w14:paraId="38E9F20A" w14:textId="77777777"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1449" w:type="dxa"/>
            <w:tcBorders>
              <w:top w:val="single" w:sz="4" w:space="0" w:color="auto"/>
            </w:tcBorders>
          </w:tcPr>
          <w:p w14:paraId="01F74BDE" w14:textId="77777777"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1202" w:type="dxa"/>
            <w:tcBorders>
              <w:top w:val="single" w:sz="4" w:space="0" w:color="auto"/>
            </w:tcBorders>
          </w:tcPr>
          <w:p w14:paraId="07263C26" w14:textId="77777777"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1487" w:type="dxa"/>
            <w:tcBorders>
              <w:top w:val="single" w:sz="4" w:space="0" w:color="auto"/>
            </w:tcBorders>
          </w:tcPr>
          <w:p w14:paraId="60DE2FA2" w14:textId="77777777"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6D642AB" w14:textId="77777777"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24C86919" w14:textId="77777777"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77055C" w14:paraId="136C32DD" w14:textId="77777777" w:rsidTr="005547D7">
        <w:tc>
          <w:tcPr>
            <w:tcW w:w="1572" w:type="dxa"/>
          </w:tcPr>
          <w:p w14:paraId="117C3CE1" w14:textId="392FC168" w:rsidR="0077055C" w:rsidRPr="006634FD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2" w:type="dxa"/>
          </w:tcPr>
          <w:p w14:paraId="66384200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49" w:type="dxa"/>
          </w:tcPr>
          <w:p w14:paraId="1748F808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2" w:type="dxa"/>
          </w:tcPr>
          <w:p w14:paraId="65601250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87" w:type="dxa"/>
          </w:tcPr>
          <w:p w14:paraId="31AB64E0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749A8BD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14:paraId="7FDB1972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77055C" w14:paraId="1EEF4C7A" w14:textId="77777777" w:rsidTr="005547D7">
        <w:tc>
          <w:tcPr>
            <w:tcW w:w="1572" w:type="dxa"/>
          </w:tcPr>
          <w:p w14:paraId="38E7F2EC" w14:textId="508A76E0" w:rsidR="0077055C" w:rsidRPr="006634FD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2" w:type="dxa"/>
          </w:tcPr>
          <w:p w14:paraId="355F08C6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49" w:type="dxa"/>
          </w:tcPr>
          <w:p w14:paraId="19E060E2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02" w:type="dxa"/>
          </w:tcPr>
          <w:p w14:paraId="4FF1867B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7FC1085A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B6A6593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14:paraId="2BC77C10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77055C" w14:paraId="5C6B203A" w14:textId="77777777" w:rsidTr="005547D7">
        <w:tc>
          <w:tcPr>
            <w:tcW w:w="1572" w:type="dxa"/>
          </w:tcPr>
          <w:p w14:paraId="5D55B5EA" w14:textId="6069007A" w:rsidR="0077055C" w:rsidRPr="006634FD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02" w:type="dxa"/>
          </w:tcPr>
          <w:p w14:paraId="3C30CACB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49" w:type="dxa"/>
          </w:tcPr>
          <w:p w14:paraId="36E0A018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02" w:type="dxa"/>
          </w:tcPr>
          <w:p w14:paraId="626A8418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2B5A8295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4A505D41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14:paraId="08165943" w14:textId="77777777" w:rsidR="0077055C" w:rsidRDefault="0077055C" w:rsidP="0077055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14:paraId="14C03674" w14:textId="77777777" w:rsidR="00902511" w:rsidRDefault="00902511" w:rsidP="005547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F5AA67" w14:textId="77777777" w:rsidR="00D30C10" w:rsidRDefault="00D30C10" w:rsidP="006F5E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0C10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Результативность участия школьников в </w:t>
      </w:r>
      <w:r w:rsidR="00D530A7">
        <w:rPr>
          <w:rFonts w:ascii="Times New Roman" w:hAnsi="Times New Roman" w:cs="Times New Roman"/>
          <w:b/>
          <w:bCs/>
          <w:sz w:val="24"/>
          <w:szCs w:val="24"/>
        </w:rPr>
        <w:t>конкурса</w:t>
      </w:r>
      <w:r w:rsidRPr="00D30C10">
        <w:rPr>
          <w:rFonts w:ascii="Times New Roman" w:hAnsi="Times New Roman" w:cs="Times New Roman"/>
          <w:b/>
          <w:bCs/>
          <w:sz w:val="24"/>
          <w:szCs w:val="24"/>
        </w:rPr>
        <w:t>х.</w:t>
      </w:r>
    </w:p>
    <w:p w14:paraId="6796F5FA" w14:textId="0DB53929" w:rsidR="00710B3A" w:rsidRDefault="008D1E12" w:rsidP="006F5E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201</w:t>
      </w:r>
      <w:r w:rsidR="0077055C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-20</w:t>
      </w:r>
      <w:r w:rsidR="0077055C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710B3A">
        <w:rPr>
          <w:rFonts w:ascii="Times New Roman" w:hAnsi="Times New Roman" w:cs="Times New Roman"/>
          <w:b/>
          <w:bCs/>
          <w:sz w:val="24"/>
          <w:szCs w:val="24"/>
        </w:rPr>
        <w:t>г.</w:t>
      </w:r>
    </w:p>
    <w:p w14:paraId="25675961" w14:textId="77777777" w:rsidR="00BD4FDF" w:rsidRDefault="00BD4FDF" w:rsidP="00C77FAA">
      <w:pPr>
        <w:tabs>
          <w:tab w:val="left" w:pos="142"/>
        </w:tabs>
        <w:spacing w:after="0" w:line="360" w:lineRule="auto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5547D7">
        <w:rPr>
          <w:rFonts w:ascii="Times New Roman" w:hAnsi="Times New Roman" w:cs="Times New Roman"/>
          <w:sz w:val="24"/>
          <w:szCs w:val="24"/>
        </w:rPr>
        <w:t>В рамках года Экологии проводился окружной конкурс-викторина «Знатоки Природы», с целью повышения интереса обучающихся к изучению биологии и экологии, выявления одарённых школьников.</w:t>
      </w:r>
      <w:r w:rsidRPr="005547D7">
        <w:rPr>
          <w:rFonts w:ascii="Times New Roman" w:hAnsi="Times New Roman" w:cs="Times New Roman"/>
          <w:bCs/>
          <w:sz w:val="24"/>
          <w:szCs w:val="24"/>
        </w:rPr>
        <w:t xml:space="preserve"> Конкурс проводился по следующим</w:t>
      </w:r>
      <w:r w:rsidRPr="005547D7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5547D7">
        <w:rPr>
          <w:rFonts w:ascii="Times New Roman" w:hAnsi="Times New Roman" w:cs="Times New Roman"/>
          <w:bCs/>
          <w:sz w:val="24"/>
          <w:szCs w:val="24"/>
        </w:rPr>
        <w:t xml:space="preserve">номинациям: </w:t>
      </w:r>
    </w:p>
    <w:p w14:paraId="08DCA4C0" w14:textId="77777777" w:rsidR="00BD4FDF" w:rsidRDefault="00BD4FDF" w:rsidP="00C77FAA">
      <w:pPr>
        <w:tabs>
          <w:tab w:val="left" w:pos="142"/>
        </w:tabs>
        <w:spacing w:after="0" w:line="360" w:lineRule="auto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5547D7">
        <w:rPr>
          <w:rFonts w:ascii="Times New Roman" w:hAnsi="Times New Roman" w:cs="Times New Roman"/>
          <w:bCs/>
          <w:sz w:val="24"/>
          <w:szCs w:val="24"/>
        </w:rPr>
        <w:t xml:space="preserve">5-6 – е классы; 7-8 – е классы. В каждой номинации жюри определило  победителя и двух призёров. </w:t>
      </w:r>
    </w:p>
    <w:p w14:paraId="13A90A4E" w14:textId="77777777" w:rsidR="00BD4FDF" w:rsidRPr="00FA2E3B" w:rsidRDefault="001D3FCB" w:rsidP="00EE475A">
      <w:pPr>
        <w:tabs>
          <w:tab w:val="left" w:pos="142"/>
        </w:tabs>
        <w:spacing w:after="0" w:line="240" w:lineRule="auto"/>
        <w:jc w:val="right"/>
        <w:outlineLvl w:val="1"/>
        <w:rPr>
          <w:rFonts w:ascii="Times New Roman" w:hAnsi="Times New Roman" w:cs="Times New Roman"/>
          <w:bCs/>
          <w:i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5.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BD4FDF" w14:paraId="68FD95D3" w14:textId="77777777" w:rsidTr="00BD4FDF">
        <w:trPr>
          <w:trHeight w:val="153"/>
        </w:trPr>
        <w:tc>
          <w:tcPr>
            <w:tcW w:w="2392" w:type="dxa"/>
            <w:vMerge w:val="restart"/>
          </w:tcPr>
          <w:p w14:paraId="56FD20C9" w14:textId="77777777"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7178" w:type="dxa"/>
            <w:gridSpan w:val="3"/>
            <w:tcBorders>
              <w:bottom w:val="single" w:sz="4" w:space="0" w:color="auto"/>
            </w:tcBorders>
          </w:tcPr>
          <w:p w14:paraId="47DF9FAD" w14:textId="77777777" w:rsidR="00BD4FDF" w:rsidRDefault="00BD4FDF" w:rsidP="00BD4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(кол-во человек)</w:t>
            </w:r>
          </w:p>
        </w:tc>
      </w:tr>
      <w:tr w:rsidR="00BD4FDF" w14:paraId="578803C9" w14:textId="77777777" w:rsidTr="00BD4FDF">
        <w:trPr>
          <w:trHeight w:val="123"/>
        </w:trPr>
        <w:tc>
          <w:tcPr>
            <w:tcW w:w="2392" w:type="dxa"/>
            <w:vMerge/>
          </w:tcPr>
          <w:p w14:paraId="6369A1A8" w14:textId="77777777" w:rsidR="00BD4FDF" w:rsidRPr="008D1E12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top w:val="single" w:sz="4" w:space="0" w:color="auto"/>
            </w:tcBorders>
          </w:tcPr>
          <w:p w14:paraId="666B9A59" w14:textId="77777777" w:rsidR="00BD4FDF" w:rsidRDefault="00BD4FDF" w:rsidP="00BD4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14:paraId="490D2CE3" w14:textId="77777777" w:rsidR="00BD4FDF" w:rsidRDefault="00BD4FDF" w:rsidP="00BD4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Призёр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14:paraId="197FD12A" w14:textId="77777777" w:rsidR="00BD4FDF" w:rsidRDefault="00BD4FDF" w:rsidP="00BD4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BD4FDF" w:rsidRPr="005547D7" w14:paraId="75512704" w14:textId="77777777" w:rsidTr="00BD4FDF">
        <w:tc>
          <w:tcPr>
            <w:tcW w:w="2392" w:type="dxa"/>
          </w:tcPr>
          <w:p w14:paraId="18061375" w14:textId="77777777"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bCs/>
                <w:sz w:val="24"/>
                <w:szCs w:val="24"/>
              </w:rPr>
              <w:t>5-6 классы</w:t>
            </w:r>
          </w:p>
        </w:tc>
        <w:tc>
          <w:tcPr>
            <w:tcW w:w="2392" w:type="dxa"/>
          </w:tcPr>
          <w:p w14:paraId="3C253663" w14:textId="77777777"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14:paraId="7AA4475B" w14:textId="77777777"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14:paraId="0B5274A2" w14:textId="77777777"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FDF" w:rsidRPr="005547D7" w14:paraId="51C1AA66" w14:textId="77777777" w:rsidTr="00BD4FDF">
        <w:tc>
          <w:tcPr>
            <w:tcW w:w="2392" w:type="dxa"/>
          </w:tcPr>
          <w:p w14:paraId="4552BF30" w14:textId="77777777"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bCs/>
                <w:sz w:val="24"/>
                <w:szCs w:val="24"/>
              </w:rPr>
              <w:t>7-8  классы</w:t>
            </w:r>
          </w:p>
        </w:tc>
        <w:tc>
          <w:tcPr>
            <w:tcW w:w="2392" w:type="dxa"/>
          </w:tcPr>
          <w:p w14:paraId="127D5C4C" w14:textId="77777777"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14:paraId="6E4A8A80" w14:textId="77777777"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14:paraId="3CB047DC" w14:textId="77777777"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0DB2DEFA" w14:textId="77777777" w:rsidR="00EE475A" w:rsidRPr="00FA2E3B" w:rsidRDefault="00EE475A" w:rsidP="00EE475A">
      <w:pPr>
        <w:tabs>
          <w:tab w:val="left" w:pos="142"/>
        </w:tabs>
        <w:spacing w:after="0" w:line="240" w:lineRule="auto"/>
        <w:jc w:val="center"/>
        <w:outlineLvl w:val="1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Всего принимали</w:t>
      </w:r>
      <w:r w:rsidRPr="00FA2E3B">
        <w:rPr>
          <w:rFonts w:ascii="Times New Roman" w:hAnsi="Times New Roman" w:cs="Times New Roman"/>
          <w:bCs/>
          <w:i/>
          <w:sz w:val="24"/>
          <w:szCs w:val="24"/>
        </w:rPr>
        <w:t xml:space="preserve"> участие 7 человек</w:t>
      </w:r>
    </w:p>
    <w:p w14:paraId="2220E115" w14:textId="77777777" w:rsidR="001D3FCB" w:rsidRDefault="00EE475A" w:rsidP="00EE475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6.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14:paraId="6267A84F" w14:textId="77777777" w:rsidR="008D1E12" w:rsidRPr="00992C7F" w:rsidRDefault="008D1E12" w:rsidP="00EE475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92C7F">
        <w:rPr>
          <w:rFonts w:ascii="Times New Roman" w:hAnsi="Times New Roman" w:cs="Times New Roman"/>
          <w:b/>
          <w:i/>
          <w:sz w:val="24"/>
          <w:szCs w:val="24"/>
        </w:rPr>
        <w:lastRenderedPageBreak/>
        <w:t>Всероссийский конкурс</w:t>
      </w:r>
      <w:r w:rsidRPr="00992C7F">
        <w:rPr>
          <w:rFonts w:ascii="Times New Roman" w:hAnsi="Times New Roman" w:cs="Times New Roman"/>
          <w:i/>
          <w:sz w:val="24"/>
          <w:szCs w:val="24"/>
        </w:rPr>
        <w:t xml:space="preserve"> «Интеллект – экспресс»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8D1E12" w14:paraId="4D296366" w14:textId="77777777" w:rsidTr="005547D7">
        <w:trPr>
          <w:trHeight w:val="153"/>
        </w:trPr>
        <w:tc>
          <w:tcPr>
            <w:tcW w:w="2392" w:type="dxa"/>
            <w:vMerge w:val="restart"/>
          </w:tcPr>
          <w:p w14:paraId="3DB0DC0E" w14:textId="77777777" w:rsidR="008D1E12" w:rsidRPr="005547D7" w:rsidRDefault="008D1E12" w:rsidP="00554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7178" w:type="dxa"/>
            <w:gridSpan w:val="3"/>
            <w:tcBorders>
              <w:bottom w:val="single" w:sz="4" w:space="0" w:color="auto"/>
            </w:tcBorders>
          </w:tcPr>
          <w:p w14:paraId="44F6DA81" w14:textId="77777777" w:rsidR="008D1E12" w:rsidRDefault="005547D7" w:rsidP="00554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(кол-во человек)</w:t>
            </w:r>
          </w:p>
        </w:tc>
      </w:tr>
      <w:tr w:rsidR="008D1E12" w14:paraId="4C681447" w14:textId="77777777" w:rsidTr="008D1E12">
        <w:trPr>
          <w:trHeight w:val="123"/>
        </w:trPr>
        <w:tc>
          <w:tcPr>
            <w:tcW w:w="2392" w:type="dxa"/>
            <w:vMerge/>
          </w:tcPr>
          <w:p w14:paraId="47D72668" w14:textId="77777777" w:rsidR="008D1E12" w:rsidRPr="008D1E12" w:rsidRDefault="008D1E12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top w:val="single" w:sz="4" w:space="0" w:color="auto"/>
            </w:tcBorders>
          </w:tcPr>
          <w:p w14:paraId="23E94245" w14:textId="77777777" w:rsidR="008D1E12" w:rsidRDefault="005547D7" w:rsidP="00554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14:paraId="46A0066A" w14:textId="77777777" w:rsidR="008D1E12" w:rsidRDefault="005547D7" w:rsidP="00554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14:paraId="0422F6F0" w14:textId="77777777" w:rsidR="008D1E12" w:rsidRDefault="005547D7" w:rsidP="00554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</w:tr>
      <w:tr w:rsidR="008D1E12" w14:paraId="637F54E2" w14:textId="77777777" w:rsidTr="008D1E12">
        <w:tc>
          <w:tcPr>
            <w:tcW w:w="2392" w:type="dxa"/>
          </w:tcPr>
          <w:p w14:paraId="4FDEBF62" w14:textId="77777777"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«Живая Планета»</w:t>
            </w:r>
          </w:p>
        </w:tc>
        <w:tc>
          <w:tcPr>
            <w:tcW w:w="2392" w:type="dxa"/>
          </w:tcPr>
          <w:p w14:paraId="2F60F968" w14:textId="77777777"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14:paraId="364CC65A" w14:textId="77777777"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14:paraId="3A622DAF" w14:textId="77777777"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1E12" w14:paraId="5A8F1A84" w14:textId="77777777" w:rsidTr="008D1E12">
        <w:tc>
          <w:tcPr>
            <w:tcW w:w="2392" w:type="dxa"/>
          </w:tcPr>
          <w:p w14:paraId="26E858CA" w14:textId="77777777"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«Я познаю мир»</w:t>
            </w:r>
          </w:p>
        </w:tc>
        <w:tc>
          <w:tcPr>
            <w:tcW w:w="2392" w:type="dxa"/>
          </w:tcPr>
          <w:p w14:paraId="3AA30C6F" w14:textId="77777777"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14:paraId="1C20CA01" w14:textId="77777777"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14:paraId="30F24D60" w14:textId="77777777"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D1E12" w14:paraId="2FC71442" w14:textId="77777777" w:rsidTr="008D1E12">
        <w:tc>
          <w:tcPr>
            <w:tcW w:w="2392" w:type="dxa"/>
          </w:tcPr>
          <w:p w14:paraId="3EF90E19" w14:textId="77777777"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«Радуга»</w:t>
            </w:r>
          </w:p>
        </w:tc>
        <w:tc>
          <w:tcPr>
            <w:tcW w:w="2392" w:type="dxa"/>
          </w:tcPr>
          <w:p w14:paraId="739EAE3E" w14:textId="77777777"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14:paraId="298F8692" w14:textId="77777777"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14:paraId="022A673C" w14:textId="77777777"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D1E12" w14:paraId="00CEC113" w14:textId="77777777" w:rsidTr="008D1E12">
        <w:tc>
          <w:tcPr>
            <w:tcW w:w="2392" w:type="dxa"/>
          </w:tcPr>
          <w:p w14:paraId="0360E8F2" w14:textId="77777777"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«Среда обитания»</w:t>
            </w:r>
          </w:p>
        </w:tc>
        <w:tc>
          <w:tcPr>
            <w:tcW w:w="2392" w:type="dxa"/>
          </w:tcPr>
          <w:p w14:paraId="37D5428A" w14:textId="77777777"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14:paraId="0B666B92" w14:textId="77777777"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14:paraId="733985CB" w14:textId="77777777"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16D1A0FD" w14:textId="77777777" w:rsidR="00EE475A" w:rsidRPr="00FA2E3B" w:rsidRDefault="00EE475A" w:rsidP="00EE475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A2E3B">
        <w:rPr>
          <w:rFonts w:ascii="Times New Roman" w:hAnsi="Times New Roman" w:cs="Times New Roman"/>
          <w:i/>
          <w:sz w:val="24"/>
          <w:szCs w:val="24"/>
        </w:rPr>
        <w:t>Приняло участие 14 человек</w:t>
      </w:r>
    </w:p>
    <w:p w14:paraId="0319CE66" w14:textId="77777777" w:rsidR="005547D7" w:rsidRDefault="00EE475A" w:rsidP="00EE475A">
      <w:pPr>
        <w:tabs>
          <w:tab w:val="left" w:pos="142"/>
        </w:tabs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7.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14:paraId="100FDEC9" w14:textId="77777777" w:rsidR="008D1E12" w:rsidRPr="00992C7F" w:rsidRDefault="00FA2E3B" w:rsidP="00EE475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92C7F">
        <w:rPr>
          <w:rFonts w:ascii="Times New Roman" w:hAnsi="Times New Roman" w:cs="Times New Roman"/>
          <w:b/>
          <w:i/>
          <w:sz w:val="24"/>
          <w:szCs w:val="24"/>
        </w:rPr>
        <w:t>Всероссийский познавательн</w:t>
      </w:r>
      <w:r w:rsidR="0059533C" w:rsidRPr="00992C7F">
        <w:rPr>
          <w:rFonts w:ascii="Times New Roman" w:hAnsi="Times New Roman" w:cs="Times New Roman"/>
          <w:b/>
          <w:i/>
          <w:sz w:val="24"/>
          <w:szCs w:val="24"/>
        </w:rPr>
        <w:t>ы</w:t>
      </w:r>
      <w:r w:rsidRPr="00992C7F">
        <w:rPr>
          <w:rFonts w:ascii="Times New Roman" w:hAnsi="Times New Roman" w:cs="Times New Roman"/>
          <w:b/>
          <w:i/>
          <w:sz w:val="24"/>
          <w:szCs w:val="24"/>
        </w:rPr>
        <w:t>й турнир</w:t>
      </w:r>
      <w:r w:rsidRPr="00992C7F">
        <w:rPr>
          <w:rFonts w:ascii="Times New Roman" w:hAnsi="Times New Roman" w:cs="Times New Roman"/>
          <w:i/>
          <w:sz w:val="24"/>
          <w:szCs w:val="24"/>
        </w:rPr>
        <w:t xml:space="preserve"> «Осенний марафон»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2126"/>
        <w:gridCol w:w="3083"/>
      </w:tblGrid>
      <w:tr w:rsidR="00FA2E3B" w14:paraId="75BE716A" w14:textId="77777777" w:rsidTr="0059533C">
        <w:tc>
          <w:tcPr>
            <w:tcW w:w="2235" w:type="dxa"/>
          </w:tcPr>
          <w:p w14:paraId="4BE277EF" w14:textId="77777777" w:rsidR="00FA2E3B" w:rsidRDefault="0059533C" w:rsidP="005953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126" w:type="dxa"/>
          </w:tcPr>
          <w:p w14:paraId="4A1FF9C8" w14:textId="77777777" w:rsidR="00FA2E3B" w:rsidRDefault="0059533C" w:rsidP="005953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человек</w:t>
            </w:r>
          </w:p>
        </w:tc>
        <w:tc>
          <w:tcPr>
            <w:tcW w:w="2126" w:type="dxa"/>
          </w:tcPr>
          <w:p w14:paraId="47BE49AB" w14:textId="77777777" w:rsidR="00FA2E3B" w:rsidRDefault="0059533C" w:rsidP="005953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(регион)</w:t>
            </w:r>
          </w:p>
        </w:tc>
        <w:tc>
          <w:tcPr>
            <w:tcW w:w="3083" w:type="dxa"/>
          </w:tcPr>
          <w:p w14:paraId="6A1D010E" w14:textId="77777777" w:rsidR="00FA2E3B" w:rsidRDefault="0059533C" w:rsidP="005953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(Россия)</w:t>
            </w:r>
          </w:p>
        </w:tc>
      </w:tr>
      <w:tr w:rsidR="00FA2E3B" w14:paraId="0F2F22CD" w14:textId="77777777" w:rsidTr="0059533C">
        <w:tc>
          <w:tcPr>
            <w:tcW w:w="2235" w:type="dxa"/>
          </w:tcPr>
          <w:p w14:paraId="2611EEF6" w14:textId="77777777"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19092C29" w14:textId="77777777"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0FEFDDBD" w14:textId="77777777"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1,2,3</w:t>
            </w:r>
          </w:p>
        </w:tc>
        <w:tc>
          <w:tcPr>
            <w:tcW w:w="3083" w:type="dxa"/>
          </w:tcPr>
          <w:p w14:paraId="001A6206" w14:textId="77777777"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21,30, 178</w:t>
            </w:r>
          </w:p>
        </w:tc>
      </w:tr>
      <w:tr w:rsidR="00FA2E3B" w14:paraId="2C481271" w14:textId="77777777" w:rsidTr="0059533C">
        <w:tc>
          <w:tcPr>
            <w:tcW w:w="2235" w:type="dxa"/>
          </w:tcPr>
          <w:p w14:paraId="1E56C2CE" w14:textId="77777777"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14:paraId="017C20C1" w14:textId="77777777"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12012F7C" w14:textId="77777777"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3,4,5</w:t>
            </w:r>
          </w:p>
        </w:tc>
        <w:tc>
          <w:tcPr>
            <w:tcW w:w="3083" w:type="dxa"/>
          </w:tcPr>
          <w:p w14:paraId="52875155" w14:textId="77777777"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39,81,121</w:t>
            </w:r>
          </w:p>
        </w:tc>
      </w:tr>
      <w:tr w:rsidR="00FA2E3B" w14:paraId="0D0075C8" w14:textId="77777777" w:rsidTr="0059533C">
        <w:tc>
          <w:tcPr>
            <w:tcW w:w="2235" w:type="dxa"/>
          </w:tcPr>
          <w:p w14:paraId="63F85210" w14:textId="77777777"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487127EC" w14:textId="77777777"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38156918" w14:textId="77777777"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1,2,6,7,8</w:t>
            </w:r>
          </w:p>
        </w:tc>
        <w:tc>
          <w:tcPr>
            <w:tcW w:w="3083" w:type="dxa"/>
          </w:tcPr>
          <w:p w14:paraId="286D87D3" w14:textId="77777777"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9, 218,321,377</w:t>
            </w:r>
          </w:p>
        </w:tc>
      </w:tr>
    </w:tbl>
    <w:p w14:paraId="65B3421C" w14:textId="77777777" w:rsidR="00EE475A" w:rsidRDefault="00EE475A" w:rsidP="00EE47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Приняло участие 11</w:t>
      </w:r>
      <w:r w:rsidRPr="00FA2E3B">
        <w:rPr>
          <w:rFonts w:ascii="Times New Roman" w:hAnsi="Times New Roman" w:cs="Times New Roman"/>
          <w:i/>
          <w:sz w:val="24"/>
          <w:szCs w:val="24"/>
        </w:rPr>
        <w:t xml:space="preserve"> человек</w:t>
      </w:r>
    </w:p>
    <w:p w14:paraId="28FC1ED0" w14:textId="77777777" w:rsidR="005547D7" w:rsidRDefault="005547D7" w:rsidP="008D1E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36E7F4" w14:textId="2EC915D0" w:rsidR="00902511" w:rsidRPr="006634FD" w:rsidRDefault="00902511" w:rsidP="006F5E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34FD">
        <w:rPr>
          <w:rFonts w:ascii="Times New Roman" w:hAnsi="Times New Roman" w:cs="Times New Roman"/>
          <w:b/>
          <w:bCs/>
          <w:sz w:val="24"/>
          <w:szCs w:val="24"/>
        </w:rPr>
        <w:t>201</w:t>
      </w:r>
      <w:r w:rsidR="0077055C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6634FD">
        <w:rPr>
          <w:rFonts w:ascii="Times New Roman" w:hAnsi="Times New Roman" w:cs="Times New Roman"/>
          <w:b/>
          <w:bCs/>
          <w:sz w:val="24"/>
          <w:szCs w:val="24"/>
        </w:rPr>
        <w:t>-20</w:t>
      </w:r>
      <w:r w:rsidR="0077055C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Pr="006634FD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14:paraId="346D660A" w14:textId="77777777" w:rsidR="00BD4FDF" w:rsidRDefault="00BD4FDF" w:rsidP="00BD4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2C7F">
        <w:rPr>
          <w:rFonts w:ascii="Times New Roman" w:hAnsi="Times New Roman" w:cs="Times New Roman"/>
          <w:b/>
          <w:i/>
          <w:sz w:val="24"/>
          <w:szCs w:val="24"/>
        </w:rPr>
        <w:t>Всероссийский уровень</w:t>
      </w:r>
    </w:p>
    <w:p w14:paraId="63F064C6" w14:textId="77777777" w:rsidR="00CE334C" w:rsidRPr="00992C7F" w:rsidRDefault="00CE334C" w:rsidP="00CE334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8.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14:paraId="1856E34A" w14:textId="77777777" w:rsidR="00BD4FDF" w:rsidRPr="00333EF9" w:rsidRDefault="00BD4FDF" w:rsidP="00CE33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334C">
        <w:rPr>
          <w:rFonts w:ascii="Times New Roman" w:hAnsi="Times New Roman" w:cs="Times New Roman"/>
          <w:b/>
          <w:i/>
          <w:sz w:val="24"/>
          <w:szCs w:val="24"/>
        </w:rPr>
        <w:t>Дистанционный конкурс по биологии</w:t>
      </w:r>
      <w:r w:rsidRPr="00333EF9">
        <w:rPr>
          <w:rFonts w:ascii="Times New Roman" w:hAnsi="Times New Roman" w:cs="Times New Roman"/>
          <w:i/>
          <w:sz w:val="24"/>
          <w:szCs w:val="24"/>
        </w:rPr>
        <w:t xml:space="preserve"> «Загадки о грибах»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8"/>
      </w:tblGrid>
      <w:tr w:rsidR="00BD4FDF" w14:paraId="063C2E34" w14:textId="77777777" w:rsidTr="00BD4FDF">
        <w:tc>
          <w:tcPr>
            <w:tcW w:w="3652" w:type="dxa"/>
          </w:tcPr>
          <w:p w14:paraId="585A3BD0" w14:textId="77777777" w:rsidR="00BD4FDF" w:rsidRDefault="00BD4FDF" w:rsidP="00BD4F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человек</w:t>
            </w:r>
          </w:p>
        </w:tc>
        <w:tc>
          <w:tcPr>
            <w:tcW w:w="5918" w:type="dxa"/>
          </w:tcPr>
          <w:p w14:paraId="18B581AB" w14:textId="77777777" w:rsidR="00BD4FDF" w:rsidRDefault="00BD4FDF" w:rsidP="00BD4F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BD4FDF" w14:paraId="4BE2B019" w14:textId="77777777" w:rsidTr="00BD4FDF">
        <w:tc>
          <w:tcPr>
            <w:tcW w:w="3652" w:type="dxa"/>
          </w:tcPr>
          <w:p w14:paraId="4DC53364" w14:textId="77777777" w:rsidR="00BD4FDF" w:rsidRPr="009F2D8F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18" w:type="dxa"/>
          </w:tcPr>
          <w:p w14:paraId="21516D81" w14:textId="77777777" w:rsidR="00BD4FDF" w:rsidRPr="009F2D8F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Дипломы Победителей за 1 место</w:t>
            </w:r>
          </w:p>
        </w:tc>
      </w:tr>
    </w:tbl>
    <w:p w14:paraId="528A9ECD" w14:textId="77777777" w:rsidR="00C77FAA" w:rsidRDefault="00C77FAA" w:rsidP="00CE334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14:paraId="2AFAF1A5" w14:textId="77777777" w:rsidR="006634FD" w:rsidRDefault="001D3FCB" w:rsidP="00CE334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9.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</w:p>
    <w:p w14:paraId="7815123E" w14:textId="77777777" w:rsidR="006634FD" w:rsidRPr="00333EF9" w:rsidRDefault="006634FD" w:rsidP="00992C7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33EF9">
        <w:rPr>
          <w:rFonts w:ascii="Times New Roman" w:hAnsi="Times New Roman" w:cs="Times New Roman"/>
          <w:i/>
          <w:sz w:val="24"/>
          <w:szCs w:val="24"/>
        </w:rPr>
        <w:t>«Интеллект – экспресс»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6634FD" w14:paraId="60E15464" w14:textId="77777777" w:rsidTr="000A555F">
        <w:tc>
          <w:tcPr>
            <w:tcW w:w="3190" w:type="dxa"/>
          </w:tcPr>
          <w:p w14:paraId="5B69C36A" w14:textId="77777777" w:rsidR="006634FD" w:rsidRDefault="006634FD" w:rsidP="000A55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7D7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3190" w:type="dxa"/>
          </w:tcPr>
          <w:p w14:paraId="037AB31F" w14:textId="77777777" w:rsidR="006634FD" w:rsidRDefault="006634FD" w:rsidP="000A55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человек</w:t>
            </w:r>
          </w:p>
        </w:tc>
        <w:tc>
          <w:tcPr>
            <w:tcW w:w="3190" w:type="dxa"/>
          </w:tcPr>
          <w:p w14:paraId="1536582C" w14:textId="77777777" w:rsidR="006634FD" w:rsidRDefault="006634FD" w:rsidP="000A55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6634FD" w14:paraId="6E1EFD6D" w14:textId="77777777" w:rsidTr="000A555F">
        <w:tc>
          <w:tcPr>
            <w:tcW w:w="3190" w:type="dxa"/>
          </w:tcPr>
          <w:p w14:paraId="3F6F7A50" w14:textId="77777777" w:rsidR="006634FD" w:rsidRPr="009F2D8F" w:rsidRDefault="006634FD" w:rsidP="000A5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«Моя Планета»</w:t>
            </w:r>
          </w:p>
        </w:tc>
        <w:tc>
          <w:tcPr>
            <w:tcW w:w="3190" w:type="dxa"/>
          </w:tcPr>
          <w:p w14:paraId="32B41DD0" w14:textId="77777777" w:rsidR="006634FD" w:rsidRPr="009F2D8F" w:rsidRDefault="006634FD" w:rsidP="000A5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14:paraId="42E88ABB" w14:textId="77777777" w:rsidR="006634FD" w:rsidRPr="009F2D8F" w:rsidRDefault="006634FD" w:rsidP="000A5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</w:tbl>
    <w:p w14:paraId="35ED221A" w14:textId="77777777" w:rsidR="00C77FAA" w:rsidRDefault="00C77FAA" w:rsidP="00CE334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14:paraId="654221AD" w14:textId="77777777" w:rsidR="006634FD" w:rsidRDefault="00CE334C" w:rsidP="00CE334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10</w:t>
      </w:r>
      <w:r w:rsidRPr="00CE334C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Pr="00CE334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</w:p>
    <w:p w14:paraId="3512C8B5" w14:textId="77777777" w:rsidR="009F2D8F" w:rsidRPr="00333EF9" w:rsidRDefault="009F2D8F" w:rsidP="00CE33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334C">
        <w:rPr>
          <w:rFonts w:ascii="Times New Roman" w:hAnsi="Times New Roman" w:cs="Times New Roman"/>
          <w:b/>
          <w:i/>
          <w:sz w:val="24"/>
          <w:szCs w:val="24"/>
        </w:rPr>
        <w:t>Блиц-олимпиада</w:t>
      </w:r>
      <w:r w:rsidRPr="00333EF9">
        <w:rPr>
          <w:rFonts w:ascii="Times New Roman" w:hAnsi="Times New Roman" w:cs="Times New Roman"/>
          <w:i/>
          <w:sz w:val="24"/>
          <w:szCs w:val="24"/>
        </w:rPr>
        <w:t xml:space="preserve"> «Вопросита»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9F2D8F" w14:paraId="0B7A3F1D" w14:textId="77777777" w:rsidTr="002F1D5A">
        <w:tc>
          <w:tcPr>
            <w:tcW w:w="3190" w:type="dxa"/>
          </w:tcPr>
          <w:p w14:paraId="2CAA9FF2" w14:textId="77777777" w:rsidR="009F2D8F" w:rsidRDefault="009F2D8F" w:rsidP="00333E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7D7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3190" w:type="dxa"/>
          </w:tcPr>
          <w:p w14:paraId="28C6D8BD" w14:textId="77777777" w:rsidR="009F2D8F" w:rsidRDefault="009F2D8F" w:rsidP="00333E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человек</w:t>
            </w:r>
          </w:p>
        </w:tc>
        <w:tc>
          <w:tcPr>
            <w:tcW w:w="3190" w:type="dxa"/>
          </w:tcPr>
          <w:p w14:paraId="6F758B9F" w14:textId="77777777" w:rsidR="009F2D8F" w:rsidRDefault="009F2D8F" w:rsidP="00333E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9F2D8F" w14:paraId="6312DAB6" w14:textId="77777777" w:rsidTr="002F1D5A">
        <w:tc>
          <w:tcPr>
            <w:tcW w:w="3190" w:type="dxa"/>
          </w:tcPr>
          <w:p w14:paraId="6BD3E1D2" w14:textId="77777777" w:rsidR="009F2D8F" w:rsidRPr="009F2D8F" w:rsidRDefault="009F2D8F" w:rsidP="0033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«Экология и человек»</w:t>
            </w:r>
          </w:p>
        </w:tc>
        <w:tc>
          <w:tcPr>
            <w:tcW w:w="3190" w:type="dxa"/>
          </w:tcPr>
          <w:p w14:paraId="3A8B2E86" w14:textId="77777777" w:rsidR="009F2D8F" w:rsidRPr="009F2D8F" w:rsidRDefault="009F2D8F" w:rsidP="0033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14:paraId="0884A0A0" w14:textId="77777777" w:rsidR="009F2D8F" w:rsidRPr="009F2D8F" w:rsidRDefault="009F2D8F" w:rsidP="0033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Победитель 1 место</w:t>
            </w:r>
          </w:p>
        </w:tc>
      </w:tr>
    </w:tbl>
    <w:p w14:paraId="655D67FC" w14:textId="77777777" w:rsidR="001D3FCB" w:rsidRPr="00832DF9" w:rsidRDefault="001D3FCB" w:rsidP="001D3FCB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14:paraId="4B6B0FA7" w14:textId="77777777" w:rsidR="00BD4FDF" w:rsidRPr="00832DF9" w:rsidRDefault="001D3FCB" w:rsidP="00CE334C">
      <w:pPr>
        <w:spacing w:after="0" w:line="240" w:lineRule="auto"/>
        <w:jc w:val="right"/>
        <w:rPr>
          <w:i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11.</w:t>
      </w:r>
      <w:r w:rsidRPr="00832DF9">
        <w:rPr>
          <w:rFonts w:ascii="Times New Roman" w:hAnsi="Times New Roman" w:cs="Times New Roman"/>
          <w:i/>
          <w:sz w:val="24"/>
          <w:szCs w:val="24"/>
        </w:rPr>
        <w:t xml:space="preserve">                     </w:t>
      </w:r>
    </w:p>
    <w:p w14:paraId="65446317" w14:textId="77777777" w:rsidR="009F2D8F" w:rsidRPr="00333EF9" w:rsidRDefault="00BD4FDF" w:rsidP="001D3FCB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CE334C">
        <w:rPr>
          <w:rFonts w:ascii="Times New Roman" w:hAnsi="Times New Roman" w:cs="Times New Roman"/>
          <w:b/>
          <w:i/>
          <w:sz w:val="24"/>
          <w:szCs w:val="24"/>
        </w:rPr>
        <w:t>Центр интеллектуального развития</w:t>
      </w:r>
      <w:r w:rsidRPr="00333EF9">
        <w:rPr>
          <w:rFonts w:ascii="Times New Roman" w:hAnsi="Times New Roman" w:cs="Times New Roman"/>
          <w:i/>
          <w:sz w:val="24"/>
          <w:szCs w:val="24"/>
        </w:rPr>
        <w:t xml:space="preserve"> «Академия таланта», занимательная викторина </w:t>
      </w:r>
    </w:p>
    <w:p w14:paraId="0B9A5901" w14:textId="77777777" w:rsidR="009F2D8F" w:rsidRPr="00333EF9" w:rsidRDefault="009F2D8F" w:rsidP="001D3FCB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333EF9">
        <w:rPr>
          <w:rFonts w:ascii="Times New Roman" w:hAnsi="Times New Roman" w:cs="Times New Roman"/>
          <w:i/>
          <w:sz w:val="24"/>
          <w:szCs w:val="24"/>
        </w:rPr>
        <w:t>д</w:t>
      </w:r>
      <w:r w:rsidR="00BD4FDF" w:rsidRPr="00333EF9">
        <w:rPr>
          <w:rFonts w:ascii="Times New Roman" w:hAnsi="Times New Roman" w:cs="Times New Roman"/>
          <w:i/>
          <w:sz w:val="24"/>
          <w:szCs w:val="24"/>
        </w:rPr>
        <w:t>ля</w:t>
      </w:r>
      <w:r w:rsidRPr="00333EF9">
        <w:rPr>
          <w:i/>
          <w:color w:val="FF0000"/>
        </w:rPr>
        <w:t xml:space="preserve"> </w:t>
      </w:r>
      <w:r w:rsidR="00BD4FDF" w:rsidRPr="00333EF9">
        <w:rPr>
          <w:rFonts w:ascii="Times New Roman" w:hAnsi="Times New Roman" w:cs="Times New Roman"/>
          <w:i/>
          <w:sz w:val="24"/>
          <w:szCs w:val="24"/>
        </w:rPr>
        <w:t>5-9 классов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2588"/>
        <w:gridCol w:w="1843"/>
        <w:gridCol w:w="1949"/>
      </w:tblGrid>
      <w:tr w:rsidR="009F2D8F" w14:paraId="626318E5" w14:textId="77777777" w:rsidTr="009F2D8F">
        <w:trPr>
          <w:trHeight w:val="153"/>
        </w:trPr>
        <w:tc>
          <w:tcPr>
            <w:tcW w:w="3190" w:type="dxa"/>
            <w:vMerge w:val="restart"/>
          </w:tcPr>
          <w:p w14:paraId="3B552134" w14:textId="77777777" w:rsidR="009F2D8F" w:rsidRDefault="009F2D8F" w:rsidP="002F1D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7D7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2588" w:type="dxa"/>
            <w:vMerge w:val="restart"/>
          </w:tcPr>
          <w:p w14:paraId="4BE79750" w14:textId="77777777" w:rsidR="009F2D8F" w:rsidRDefault="009F2D8F" w:rsidP="002F1D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человек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</w:tcPr>
          <w:p w14:paraId="0EA4C696" w14:textId="77777777" w:rsidR="009F2D8F" w:rsidRDefault="009F2D8F" w:rsidP="002F1D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9F2D8F" w14:paraId="1DD64270" w14:textId="77777777" w:rsidTr="009F2D8F">
        <w:trPr>
          <w:trHeight w:val="107"/>
        </w:trPr>
        <w:tc>
          <w:tcPr>
            <w:tcW w:w="3190" w:type="dxa"/>
            <w:vMerge/>
          </w:tcPr>
          <w:p w14:paraId="0EBEF012" w14:textId="77777777" w:rsidR="009F2D8F" w:rsidRPr="005547D7" w:rsidRDefault="009F2D8F" w:rsidP="002F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8" w:type="dxa"/>
            <w:vMerge/>
          </w:tcPr>
          <w:p w14:paraId="4E0CA513" w14:textId="77777777" w:rsidR="009F2D8F" w:rsidRDefault="009F2D8F" w:rsidP="002F1D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14:paraId="5625AF21" w14:textId="77777777" w:rsidR="009F2D8F" w:rsidRDefault="009F2D8F" w:rsidP="002F1D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</w:tcPr>
          <w:p w14:paraId="7EBC6E09" w14:textId="77777777" w:rsidR="009F2D8F" w:rsidRDefault="009F2D8F" w:rsidP="002F1D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место</w:t>
            </w:r>
          </w:p>
        </w:tc>
      </w:tr>
      <w:tr w:rsidR="009F2D8F" w:rsidRPr="009F2D8F" w14:paraId="6D7DC1AC" w14:textId="77777777" w:rsidTr="009F2D8F">
        <w:tc>
          <w:tcPr>
            <w:tcW w:w="3190" w:type="dxa"/>
          </w:tcPr>
          <w:p w14:paraId="3FBF7D35" w14:textId="77777777" w:rsidR="009F2D8F" w:rsidRPr="009F2D8F" w:rsidRDefault="009F2D8F" w:rsidP="009F2D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Хвойные деревья</w:t>
            </w: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88" w:type="dxa"/>
          </w:tcPr>
          <w:p w14:paraId="30332EC6" w14:textId="77777777" w:rsidR="009F2D8F" w:rsidRPr="009F2D8F" w:rsidRDefault="009F2D8F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6963793" w14:textId="77777777" w:rsidR="009F2D8F" w:rsidRPr="009F2D8F" w:rsidRDefault="009F2D8F" w:rsidP="009F2D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9" w:type="dxa"/>
            <w:tcBorders>
              <w:left w:val="single" w:sz="4" w:space="0" w:color="auto"/>
            </w:tcBorders>
          </w:tcPr>
          <w:p w14:paraId="3BDECD7B" w14:textId="77777777" w:rsidR="009F2D8F" w:rsidRPr="009F2D8F" w:rsidRDefault="009F2D8F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0C7BC319" w14:textId="77777777" w:rsidR="005547D7" w:rsidRDefault="005547D7" w:rsidP="008D1E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F840DF" w14:textId="77777777" w:rsidR="00CE334C" w:rsidRDefault="001D3FCB" w:rsidP="00CE334C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12.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p w14:paraId="08DD53A0" w14:textId="77777777" w:rsidR="00F76CC7" w:rsidRPr="00CE334C" w:rsidRDefault="00F76CC7" w:rsidP="00CE334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E334C">
        <w:rPr>
          <w:rFonts w:ascii="Times New Roman" w:hAnsi="Times New Roman" w:cs="Times New Roman"/>
          <w:b/>
          <w:i/>
          <w:sz w:val="24"/>
          <w:szCs w:val="24"/>
        </w:rPr>
        <w:t>Конкурс-игра</w:t>
      </w:r>
      <w:r w:rsidRPr="00F76CC7">
        <w:rPr>
          <w:rFonts w:ascii="Times New Roman" w:hAnsi="Times New Roman" w:cs="Times New Roman"/>
          <w:i/>
          <w:sz w:val="24"/>
          <w:szCs w:val="24"/>
        </w:rPr>
        <w:t xml:space="preserve"> по естествознанию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3151"/>
        <w:gridCol w:w="2000"/>
        <w:gridCol w:w="1495"/>
        <w:gridCol w:w="1407"/>
        <w:gridCol w:w="1553"/>
      </w:tblGrid>
      <w:tr w:rsidR="00F76CC7" w14:paraId="23C14C6D" w14:textId="77777777" w:rsidTr="001D3FCB">
        <w:trPr>
          <w:trHeight w:val="153"/>
        </w:trPr>
        <w:tc>
          <w:tcPr>
            <w:tcW w:w="3190" w:type="dxa"/>
            <w:vMerge w:val="restart"/>
          </w:tcPr>
          <w:p w14:paraId="2DDDE5D7" w14:textId="77777777" w:rsidR="00F76CC7" w:rsidRDefault="00F76CC7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021" w:type="dxa"/>
            <w:vMerge w:val="restart"/>
          </w:tcPr>
          <w:p w14:paraId="34C722DE" w14:textId="77777777" w:rsidR="00F76CC7" w:rsidRDefault="00F76CC7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человек</w:t>
            </w:r>
          </w:p>
        </w:tc>
        <w:tc>
          <w:tcPr>
            <w:tcW w:w="4395" w:type="dxa"/>
            <w:gridSpan w:val="3"/>
            <w:tcBorders>
              <w:bottom w:val="single" w:sz="4" w:space="0" w:color="auto"/>
            </w:tcBorders>
          </w:tcPr>
          <w:p w14:paraId="56916AF6" w14:textId="77777777" w:rsidR="00F76CC7" w:rsidRDefault="00F76CC7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F76CC7" w14:paraId="4ACFF475" w14:textId="77777777" w:rsidTr="00F76CC7">
        <w:trPr>
          <w:trHeight w:val="107"/>
        </w:trPr>
        <w:tc>
          <w:tcPr>
            <w:tcW w:w="3190" w:type="dxa"/>
            <w:vMerge/>
          </w:tcPr>
          <w:p w14:paraId="499DC6B7" w14:textId="77777777" w:rsidR="00F76CC7" w:rsidRPr="005547D7" w:rsidRDefault="00F76CC7" w:rsidP="001D3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14:paraId="44DD4182" w14:textId="77777777" w:rsidR="00F76CC7" w:rsidRDefault="00F76CC7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14:paraId="7726E8B2" w14:textId="77777777" w:rsidR="00F76CC7" w:rsidRPr="00F76CC7" w:rsidRDefault="00F76CC7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6CC7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14:paraId="2AB9F804" w14:textId="77777777" w:rsidR="00F76CC7" w:rsidRDefault="00F76CC7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Призёр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14:paraId="3B6C74F7" w14:textId="77777777" w:rsidR="00F76CC7" w:rsidRDefault="00F76CC7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Участник</w:t>
            </w:r>
          </w:p>
        </w:tc>
      </w:tr>
      <w:tr w:rsidR="00F76CC7" w:rsidRPr="009F2D8F" w14:paraId="0114747A" w14:textId="77777777" w:rsidTr="00F76CC7">
        <w:tc>
          <w:tcPr>
            <w:tcW w:w="3190" w:type="dxa"/>
          </w:tcPr>
          <w:p w14:paraId="26E20658" w14:textId="77777777" w:rsidR="00F76CC7" w:rsidRPr="009F2D8F" w:rsidRDefault="00F76CC7" w:rsidP="001D3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Это знают все</w:t>
            </w: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21" w:type="dxa"/>
          </w:tcPr>
          <w:p w14:paraId="481A2FA4" w14:textId="77777777" w:rsidR="00F76CC7" w:rsidRPr="009F2D8F" w:rsidRDefault="00F76CC7" w:rsidP="001D3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FA27FF8" w14:textId="77777777" w:rsidR="00F76CC7" w:rsidRPr="009F2D8F" w:rsidRDefault="00F76CC7" w:rsidP="001D3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08141B53" w14:textId="77777777" w:rsidR="00F76CC7" w:rsidRPr="009F2D8F" w:rsidRDefault="00F76CC7" w:rsidP="001D3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0668E48C" w14:textId="77777777" w:rsidR="00F76CC7" w:rsidRDefault="00F76CC7" w:rsidP="001D3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14:paraId="08C526D8" w14:textId="77777777" w:rsidR="00F76CC7" w:rsidRDefault="00F76CC7" w:rsidP="00F76CC7">
      <w:pPr>
        <w:spacing w:after="0" w:line="240" w:lineRule="auto"/>
        <w:outlineLvl w:val="0"/>
      </w:pPr>
    </w:p>
    <w:p w14:paraId="0E6FDAA1" w14:textId="77777777" w:rsidR="009F2D8F" w:rsidRPr="009F2D8F" w:rsidRDefault="009F2D8F" w:rsidP="00F76CC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9F2D8F">
        <w:rPr>
          <w:rFonts w:ascii="Times New Roman" w:hAnsi="Times New Roman" w:cs="Times New Roman"/>
          <w:b/>
          <w:i/>
          <w:sz w:val="24"/>
          <w:szCs w:val="24"/>
        </w:rPr>
        <w:t>Межрегиональный и Региональный уровень</w:t>
      </w:r>
    </w:p>
    <w:p w14:paraId="74230D44" w14:textId="77777777" w:rsidR="00CE334C" w:rsidRDefault="00832DF9" w:rsidP="00CE334C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13.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14:paraId="7FC0E9CA" w14:textId="77777777" w:rsidR="009F2D8F" w:rsidRPr="00CE334C" w:rsidRDefault="009F2D8F" w:rsidP="00CE334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CE334C">
        <w:rPr>
          <w:rFonts w:ascii="Times New Roman" w:hAnsi="Times New Roman" w:cs="Times New Roman"/>
          <w:b/>
          <w:i/>
          <w:sz w:val="24"/>
          <w:szCs w:val="24"/>
        </w:rPr>
        <w:t>Конкурс социального рисунка Северо-Западного федерального округа</w:t>
      </w:r>
    </w:p>
    <w:p w14:paraId="26D5EB30" w14:textId="77777777" w:rsidR="009F2D8F" w:rsidRPr="00333EF9" w:rsidRDefault="00832DF9" w:rsidP="00333EF9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r w:rsidR="009F2D8F" w:rsidRPr="00333EF9">
        <w:rPr>
          <w:rFonts w:ascii="Times New Roman" w:hAnsi="Times New Roman" w:cs="Times New Roman"/>
          <w:i/>
          <w:sz w:val="24"/>
          <w:szCs w:val="24"/>
        </w:rPr>
        <w:t>«Сохраним жизнь обитателям водоёмов», для 5-8</w:t>
      </w:r>
      <w:r w:rsidR="00CE334C">
        <w:rPr>
          <w:rFonts w:ascii="Times New Roman" w:hAnsi="Times New Roman" w:cs="Times New Roman"/>
          <w:i/>
          <w:sz w:val="24"/>
          <w:szCs w:val="24"/>
        </w:rPr>
        <w:t xml:space="preserve"> классов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2943"/>
        <w:gridCol w:w="3119"/>
        <w:gridCol w:w="3544"/>
      </w:tblGrid>
      <w:tr w:rsidR="00333EF9" w14:paraId="281AA9A5" w14:textId="77777777" w:rsidTr="00333EF9">
        <w:trPr>
          <w:trHeight w:val="153"/>
        </w:trPr>
        <w:tc>
          <w:tcPr>
            <w:tcW w:w="9606" w:type="dxa"/>
            <w:gridSpan w:val="3"/>
            <w:tcBorders>
              <w:bottom w:val="single" w:sz="4" w:space="0" w:color="auto"/>
            </w:tcBorders>
          </w:tcPr>
          <w:p w14:paraId="77AC4D34" w14:textId="77777777" w:rsidR="00333EF9" w:rsidRDefault="00333EF9" w:rsidP="002F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(кол-во человек)</w:t>
            </w:r>
          </w:p>
        </w:tc>
      </w:tr>
      <w:tr w:rsidR="00333EF9" w14:paraId="54E3B571" w14:textId="77777777" w:rsidTr="00333EF9">
        <w:trPr>
          <w:trHeight w:val="123"/>
        </w:trPr>
        <w:tc>
          <w:tcPr>
            <w:tcW w:w="2943" w:type="dxa"/>
            <w:tcBorders>
              <w:top w:val="single" w:sz="4" w:space="0" w:color="auto"/>
            </w:tcBorders>
          </w:tcPr>
          <w:p w14:paraId="21EAEC32" w14:textId="77777777" w:rsidR="00333EF9" w:rsidRDefault="00333EF9" w:rsidP="002F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Сертификат участника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4C73F80E" w14:textId="77777777" w:rsidR="00333EF9" w:rsidRDefault="00333EF9" w:rsidP="002F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18000C47" w14:textId="77777777" w:rsidR="00333EF9" w:rsidRDefault="00333EF9" w:rsidP="002F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Призёр</w:t>
            </w:r>
          </w:p>
        </w:tc>
      </w:tr>
      <w:tr w:rsidR="00333EF9" w:rsidRPr="005547D7" w14:paraId="4EB2D2BB" w14:textId="77777777" w:rsidTr="00333EF9">
        <w:tc>
          <w:tcPr>
            <w:tcW w:w="2943" w:type="dxa"/>
          </w:tcPr>
          <w:p w14:paraId="3EB48BFD" w14:textId="77777777" w:rsidR="00333EF9" w:rsidRPr="005547D7" w:rsidRDefault="00333EF9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14:paraId="2F6B3DE1" w14:textId="77777777" w:rsidR="00333EF9" w:rsidRPr="005547D7" w:rsidRDefault="00333EF9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031B9D4" w14:textId="77777777" w:rsidR="00333EF9" w:rsidRPr="005547D7" w:rsidRDefault="00333EF9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D4B2C2C" w14:textId="77777777" w:rsidR="00CE334C" w:rsidRPr="00CE334C" w:rsidRDefault="00CE334C" w:rsidP="00CE33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334C">
        <w:rPr>
          <w:rFonts w:ascii="Times New Roman" w:hAnsi="Times New Roman" w:cs="Times New Roman"/>
          <w:i/>
          <w:sz w:val="24"/>
          <w:szCs w:val="24"/>
        </w:rPr>
        <w:t>Приняло участие 13 человек</w:t>
      </w:r>
    </w:p>
    <w:p w14:paraId="07EA5E78" w14:textId="77777777" w:rsidR="00CE334C" w:rsidRDefault="00CE334C" w:rsidP="00CE334C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14.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4536C3D6" w14:textId="77777777" w:rsidR="00CE334C" w:rsidRPr="00333EF9" w:rsidRDefault="00CE334C" w:rsidP="00CE334C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CE334C">
        <w:rPr>
          <w:rFonts w:ascii="Times New Roman" w:hAnsi="Times New Roman" w:cs="Times New Roman"/>
          <w:b/>
          <w:i/>
          <w:sz w:val="24"/>
          <w:szCs w:val="24"/>
        </w:rPr>
        <w:t>«Марш Парков – 2015»</w:t>
      </w:r>
      <w:r w:rsidRPr="00333EF9">
        <w:rPr>
          <w:rFonts w:ascii="Times New Roman" w:hAnsi="Times New Roman" w:cs="Times New Roman"/>
          <w:i/>
          <w:sz w:val="24"/>
          <w:szCs w:val="24"/>
        </w:rPr>
        <w:t xml:space="preserve"> по теме «О</w:t>
      </w:r>
      <w:r>
        <w:rPr>
          <w:rFonts w:ascii="Times New Roman" w:hAnsi="Times New Roman" w:cs="Times New Roman"/>
          <w:i/>
          <w:sz w:val="24"/>
          <w:szCs w:val="24"/>
        </w:rPr>
        <w:t>битатели заповедных земель НАО»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2943"/>
        <w:gridCol w:w="3119"/>
        <w:gridCol w:w="3544"/>
      </w:tblGrid>
      <w:tr w:rsidR="00CE334C" w14:paraId="685AFF27" w14:textId="77777777" w:rsidTr="00311768">
        <w:trPr>
          <w:trHeight w:val="153"/>
        </w:trPr>
        <w:tc>
          <w:tcPr>
            <w:tcW w:w="9606" w:type="dxa"/>
            <w:gridSpan w:val="3"/>
            <w:tcBorders>
              <w:bottom w:val="single" w:sz="4" w:space="0" w:color="auto"/>
            </w:tcBorders>
          </w:tcPr>
          <w:p w14:paraId="6103C2F4" w14:textId="77777777" w:rsidR="00CE334C" w:rsidRDefault="00CE334C" w:rsidP="0031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(кол-во человек)</w:t>
            </w:r>
          </w:p>
        </w:tc>
      </w:tr>
      <w:tr w:rsidR="00CE334C" w14:paraId="7101D37A" w14:textId="77777777" w:rsidTr="00311768">
        <w:trPr>
          <w:trHeight w:val="123"/>
        </w:trPr>
        <w:tc>
          <w:tcPr>
            <w:tcW w:w="2943" w:type="dxa"/>
            <w:tcBorders>
              <w:top w:val="single" w:sz="4" w:space="0" w:color="auto"/>
            </w:tcBorders>
          </w:tcPr>
          <w:p w14:paraId="05FB6652" w14:textId="77777777" w:rsidR="00CE334C" w:rsidRDefault="00CE334C" w:rsidP="0031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18910187" w14:textId="77777777" w:rsidR="00CE334C" w:rsidRDefault="00CE334C" w:rsidP="0031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0DF45231" w14:textId="77777777" w:rsidR="00CE334C" w:rsidRDefault="00CE334C" w:rsidP="0031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Призёр</w:t>
            </w:r>
          </w:p>
        </w:tc>
      </w:tr>
      <w:tr w:rsidR="00CE334C" w:rsidRPr="005547D7" w14:paraId="517E8175" w14:textId="77777777" w:rsidTr="00311768">
        <w:tc>
          <w:tcPr>
            <w:tcW w:w="2943" w:type="dxa"/>
          </w:tcPr>
          <w:p w14:paraId="6E1AD991" w14:textId="77777777" w:rsidR="00CE334C" w:rsidRPr="005547D7" w:rsidRDefault="00CE334C" w:rsidP="0031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14:paraId="17197F66" w14:textId="77777777" w:rsidR="00CE334C" w:rsidRPr="005547D7" w:rsidRDefault="00CE334C" w:rsidP="0031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83918F0" w14:textId="77777777" w:rsidR="00CE334C" w:rsidRPr="005547D7" w:rsidRDefault="00CE334C" w:rsidP="0031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7D395046" w14:textId="77777777" w:rsidR="00CE334C" w:rsidRPr="00CE334C" w:rsidRDefault="00CE334C" w:rsidP="00CE33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334C">
        <w:rPr>
          <w:rFonts w:ascii="Times New Roman" w:hAnsi="Times New Roman" w:cs="Times New Roman"/>
          <w:i/>
          <w:sz w:val="24"/>
          <w:szCs w:val="24"/>
        </w:rPr>
        <w:t xml:space="preserve">   Приняло участие 11 человек</w:t>
      </w:r>
    </w:p>
    <w:p w14:paraId="1AC9876A" w14:textId="77777777" w:rsidR="00333EF9" w:rsidRDefault="00333EF9" w:rsidP="009F2D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5CBC42" w14:textId="5B40D2BD" w:rsidR="00CE334C" w:rsidRDefault="00333EF9" w:rsidP="00CE334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9B30C3">
        <w:rPr>
          <w:rFonts w:ascii="Times New Roman" w:hAnsi="Times New Roman" w:cs="Times New Roman"/>
          <w:b/>
          <w:bCs/>
          <w:sz w:val="24"/>
          <w:szCs w:val="24"/>
        </w:rPr>
        <w:t>201</w:t>
      </w:r>
      <w:r w:rsidR="0077055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9B30C3">
        <w:rPr>
          <w:rFonts w:ascii="Times New Roman" w:hAnsi="Times New Roman" w:cs="Times New Roman"/>
          <w:b/>
          <w:bCs/>
          <w:sz w:val="24"/>
          <w:szCs w:val="24"/>
        </w:rPr>
        <w:t>-20</w:t>
      </w:r>
      <w:r w:rsidR="0077055C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9B30C3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  <w:r w:rsidR="00CE334C" w:rsidRPr="00CE334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40AF0625" w14:textId="77777777" w:rsidR="00333EF9" w:rsidRPr="009B30C3" w:rsidRDefault="00CE334C" w:rsidP="00CE334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15.</w:t>
      </w:r>
      <w:r w:rsidRPr="00832DF9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14:paraId="158B8EF0" w14:textId="77777777" w:rsidR="00333EF9" w:rsidRPr="00CE334C" w:rsidRDefault="00333EF9" w:rsidP="00CE33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A0011">
        <w:rPr>
          <w:rFonts w:ascii="Times New Roman" w:hAnsi="Times New Roman" w:cs="Times New Roman"/>
          <w:b/>
          <w:i/>
          <w:sz w:val="24"/>
          <w:szCs w:val="24"/>
        </w:rPr>
        <w:t xml:space="preserve">Международная олимпиада для школьников МИОП </w:t>
      </w:r>
      <w:r w:rsidR="00CE334C">
        <w:rPr>
          <w:rFonts w:ascii="Times New Roman" w:hAnsi="Times New Roman" w:cs="Times New Roman"/>
          <w:i/>
          <w:sz w:val="24"/>
          <w:szCs w:val="24"/>
        </w:rPr>
        <w:t>«</w:t>
      </w:r>
      <w:r w:rsidRPr="00CE334C">
        <w:rPr>
          <w:rFonts w:ascii="Times New Roman" w:hAnsi="Times New Roman" w:cs="Times New Roman"/>
          <w:i/>
          <w:sz w:val="24"/>
          <w:szCs w:val="24"/>
        </w:rPr>
        <w:t>Лидер»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1984"/>
        <w:gridCol w:w="1985"/>
        <w:gridCol w:w="1807"/>
      </w:tblGrid>
      <w:tr w:rsidR="00333EF9" w14:paraId="5205303F" w14:textId="77777777" w:rsidTr="009A0011">
        <w:trPr>
          <w:trHeight w:val="153"/>
        </w:trPr>
        <w:tc>
          <w:tcPr>
            <w:tcW w:w="3794" w:type="dxa"/>
            <w:vMerge w:val="restart"/>
          </w:tcPr>
          <w:p w14:paraId="25F74A55" w14:textId="77777777" w:rsidR="00333EF9" w:rsidRPr="005547D7" w:rsidRDefault="00333EF9" w:rsidP="0033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5776" w:type="dxa"/>
            <w:gridSpan w:val="3"/>
            <w:tcBorders>
              <w:bottom w:val="single" w:sz="4" w:space="0" w:color="auto"/>
            </w:tcBorders>
          </w:tcPr>
          <w:p w14:paraId="1AEB5AC0" w14:textId="77777777" w:rsidR="00333EF9" w:rsidRDefault="00333EF9" w:rsidP="0033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(кол-во человек)</w:t>
            </w:r>
          </w:p>
        </w:tc>
      </w:tr>
      <w:tr w:rsidR="00333EF9" w14:paraId="2613146F" w14:textId="77777777" w:rsidTr="009A0011">
        <w:trPr>
          <w:trHeight w:val="123"/>
        </w:trPr>
        <w:tc>
          <w:tcPr>
            <w:tcW w:w="3794" w:type="dxa"/>
            <w:vMerge/>
          </w:tcPr>
          <w:p w14:paraId="2C18B914" w14:textId="77777777" w:rsidR="00333EF9" w:rsidRPr="008D1E12" w:rsidRDefault="00333EF9" w:rsidP="0033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4B810616" w14:textId="77777777" w:rsidR="00333EF9" w:rsidRDefault="00333EF9" w:rsidP="0033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2FD36152" w14:textId="77777777" w:rsidR="00333EF9" w:rsidRDefault="00333EF9" w:rsidP="0033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14:paraId="5B494CC5" w14:textId="77777777" w:rsidR="00333EF9" w:rsidRDefault="00333EF9" w:rsidP="0033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</w:tr>
      <w:tr w:rsidR="00333EF9" w:rsidRPr="005547D7" w14:paraId="4BAA5F09" w14:textId="77777777" w:rsidTr="009A0011">
        <w:tc>
          <w:tcPr>
            <w:tcW w:w="3794" w:type="dxa"/>
          </w:tcPr>
          <w:p w14:paraId="4503AB42" w14:textId="77777777" w:rsidR="00333EF9" w:rsidRPr="009A0011" w:rsidRDefault="009A0011" w:rsidP="0033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011">
              <w:rPr>
                <w:rFonts w:ascii="Times New Roman" w:hAnsi="Times New Roman" w:cs="Times New Roman"/>
                <w:sz w:val="24"/>
                <w:szCs w:val="24"/>
              </w:rPr>
              <w:t>«Мир вокруг нас»</w:t>
            </w:r>
          </w:p>
        </w:tc>
        <w:tc>
          <w:tcPr>
            <w:tcW w:w="1984" w:type="dxa"/>
          </w:tcPr>
          <w:p w14:paraId="38CDE103" w14:textId="77777777" w:rsidR="00333EF9" w:rsidRPr="005547D7" w:rsidRDefault="009A0011" w:rsidP="0033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D3E085B" w14:textId="77777777" w:rsidR="00333EF9" w:rsidRPr="005547D7" w:rsidRDefault="00333EF9" w:rsidP="0033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14:paraId="5FD363D9" w14:textId="77777777" w:rsidR="00333EF9" w:rsidRPr="005547D7" w:rsidRDefault="009A0011" w:rsidP="0033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3EF9" w:rsidRPr="005547D7" w14:paraId="41CE408B" w14:textId="77777777" w:rsidTr="009A0011">
        <w:tc>
          <w:tcPr>
            <w:tcW w:w="3794" w:type="dxa"/>
          </w:tcPr>
          <w:p w14:paraId="620CC8FD" w14:textId="77777777" w:rsidR="00333EF9" w:rsidRPr="009A0011" w:rsidRDefault="009A0011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011">
              <w:rPr>
                <w:rFonts w:ascii="Times New Roman" w:hAnsi="Times New Roman" w:cs="Times New Roman"/>
                <w:sz w:val="24"/>
                <w:szCs w:val="24"/>
              </w:rPr>
              <w:t>«Растительный мир</w:t>
            </w:r>
            <w:r w:rsidR="00333EF9" w:rsidRPr="009A00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1F878142" w14:textId="77777777" w:rsidR="00333EF9" w:rsidRPr="005547D7" w:rsidRDefault="009A0011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2C76714F" w14:textId="77777777" w:rsidR="00333EF9" w:rsidRPr="005547D7" w:rsidRDefault="009A0011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14:paraId="56E59D3E" w14:textId="77777777" w:rsidR="00333EF9" w:rsidRPr="005547D7" w:rsidRDefault="009A0011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EF9" w:rsidRPr="005547D7" w14:paraId="0B052828" w14:textId="77777777" w:rsidTr="009A0011">
        <w:tc>
          <w:tcPr>
            <w:tcW w:w="3794" w:type="dxa"/>
          </w:tcPr>
          <w:p w14:paraId="208EF95A" w14:textId="77777777" w:rsidR="00333EF9" w:rsidRPr="009A0011" w:rsidRDefault="009A0011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011">
              <w:rPr>
                <w:rFonts w:ascii="Times New Roman" w:hAnsi="Times New Roman" w:cs="Times New Roman"/>
                <w:sz w:val="24"/>
                <w:szCs w:val="24"/>
              </w:rPr>
              <w:t>«Биологические закономерности»</w:t>
            </w:r>
          </w:p>
        </w:tc>
        <w:tc>
          <w:tcPr>
            <w:tcW w:w="1984" w:type="dxa"/>
          </w:tcPr>
          <w:p w14:paraId="2800B7E8" w14:textId="77777777" w:rsidR="00333EF9" w:rsidRPr="005547D7" w:rsidRDefault="009A0011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3E9BFA53" w14:textId="77777777" w:rsidR="00333EF9" w:rsidRPr="005547D7" w:rsidRDefault="009A0011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14:paraId="00DF2117" w14:textId="77777777" w:rsidR="00333EF9" w:rsidRPr="005547D7" w:rsidRDefault="00333EF9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FE22DDE" w14:textId="77777777" w:rsidR="00CE334C" w:rsidRDefault="00CE334C" w:rsidP="00CE334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Приняло участие 8</w:t>
      </w:r>
      <w:r w:rsidRPr="00FA2E3B">
        <w:rPr>
          <w:rFonts w:ascii="Times New Roman" w:hAnsi="Times New Roman" w:cs="Times New Roman"/>
          <w:i/>
          <w:sz w:val="24"/>
          <w:szCs w:val="24"/>
        </w:rPr>
        <w:t xml:space="preserve"> человек</w:t>
      </w:r>
      <w:r w:rsidRPr="00CE334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030690DB" w14:textId="77777777" w:rsidR="00C77FAA" w:rsidRDefault="00C77FAA" w:rsidP="00CE334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14:paraId="2DEFCC45" w14:textId="77777777" w:rsidR="00C77FAA" w:rsidRDefault="00C77FAA" w:rsidP="00CE334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14:paraId="637C3B13" w14:textId="77777777" w:rsidR="00C77FAA" w:rsidRDefault="00C77FAA" w:rsidP="00CE334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14:paraId="2FF327BD" w14:textId="77777777" w:rsidR="00C77FAA" w:rsidRDefault="00C77FAA" w:rsidP="00CE334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14:paraId="1E483D5A" w14:textId="77777777" w:rsidR="00CE334C" w:rsidRPr="00FA2E3B" w:rsidRDefault="00CE334C" w:rsidP="00CE334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16.</w:t>
      </w:r>
      <w:r w:rsidRPr="00832DF9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14:paraId="5466684E" w14:textId="77777777" w:rsidR="009A0011" w:rsidRPr="006634FD" w:rsidRDefault="009A0011" w:rsidP="00CE33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34FD">
        <w:rPr>
          <w:rFonts w:ascii="Times New Roman" w:hAnsi="Times New Roman" w:cs="Times New Roman"/>
          <w:b/>
          <w:i/>
          <w:sz w:val="24"/>
          <w:szCs w:val="24"/>
        </w:rPr>
        <w:t>Всероссийский конкурс «Мир Олимпиад»</w:t>
      </w:r>
    </w:p>
    <w:p w14:paraId="77BC6488" w14:textId="77777777" w:rsidR="009A0011" w:rsidRPr="00CE334C" w:rsidRDefault="009A0011" w:rsidP="00CE33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92C7F">
        <w:rPr>
          <w:rFonts w:ascii="Times New Roman" w:hAnsi="Times New Roman" w:cs="Times New Roman"/>
          <w:i/>
          <w:sz w:val="24"/>
          <w:szCs w:val="24"/>
        </w:rPr>
        <w:t>Номинация «Биология»</w:t>
      </w:r>
      <w:r w:rsidR="00CE334C" w:rsidRPr="00CE334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tbl>
      <w:tblPr>
        <w:tblStyle w:val="a5"/>
        <w:tblW w:w="9570" w:type="dxa"/>
        <w:tblLook w:val="04A0" w:firstRow="1" w:lastRow="0" w:firstColumn="1" w:lastColumn="0" w:noHBand="0" w:noVBand="1"/>
      </w:tblPr>
      <w:tblGrid>
        <w:gridCol w:w="3794"/>
        <w:gridCol w:w="1984"/>
        <w:gridCol w:w="1985"/>
        <w:gridCol w:w="1807"/>
      </w:tblGrid>
      <w:tr w:rsidR="00624651" w14:paraId="007807BC" w14:textId="77777777" w:rsidTr="002F1D5A">
        <w:trPr>
          <w:trHeight w:val="153"/>
        </w:trPr>
        <w:tc>
          <w:tcPr>
            <w:tcW w:w="3794" w:type="dxa"/>
            <w:vMerge w:val="restart"/>
          </w:tcPr>
          <w:p w14:paraId="11699A56" w14:textId="77777777" w:rsidR="00624651" w:rsidRPr="005547D7" w:rsidRDefault="00624651" w:rsidP="006246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Олимпиада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</w:tcPr>
          <w:p w14:paraId="1B52A27F" w14:textId="77777777" w:rsidR="00624651" w:rsidRDefault="00624651" w:rsidP="006246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человек</w:t>
            </w:r>
          </w:p>
        </w:tc>
        <w:tc>
          <w:tcPr>
            <w:tcW w:w="379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C30A007" w14:textId="77777777" w:rsidR="00624651" w:rsidRDefault="00624651" w:rsidP="006246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624651" w14:paraId="602D9854" w14:textId="77777777" w:rsidTr="002F1D5A">
        <w:trPr>
          <w:trHeight w:val="123"/>
        </w:trPr>
        <w:tc>
          <w:tcPr>
            <w:tcW w:w="3794" w:type="dxa"/>
            <w:vMerge/>
          </w:tcPr>
          <w:p w14:paraId="17CD6CF3" w14:textId="77777777" w:rsidR="00624651" w:rsidRPr="008D1E12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14:paraId="3ED95BDA" w14:textId="77777777" w:rsidR="00624651" w:rsidRDefault="00624651" w:rsidP="006246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14:paraId="33A59AAB" w14:textId="77777777" w:rsidR="00624651" w:rsidRDefault="00624651" w:rsidP="006246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14:paraId="732B5375" w14:textId="77777777" w:rsidR="00624651" w:rsidRDefault="00624651" w:rsidP="006246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</w:tr>
      <w:tr w:rsidR="009A0011" w:rsidRPr="005547D7" w14:paraId="20B5D822" w14:textId="77777777" w:rsidTr="00624651">
        <w:tc>
          <w:tcPr>
            <w:tcW w:w="3794" w:type="dxa"/>
          </w:tcPr>
          <w:p w14:paraId="5039ACDA" w14:textId="77777777" w:rsidR="009A0011" w:rsidRPr="00624651" w:rsidRDefault="009A001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651">
              <w:rPr>
                <w:rFonts w:ascii="Times New Roman" w:hAnsi="Times New Roman" w:cs="Times New Roman"/>
                <w:sz w:val="24"/>
                <w:szCs w:val="24"/>
              </w:rPr>
              <w:t>II Всероссийская</w:t>
            </w:r>
          </w:p>
        </w:tc>
        <w:tc>
          <w:tcPr>
            <w:tcW w:w="1984" w:type="dxa"/>
          </w:tcPr>
          <w:p w14:paraId="4FA8F4F8" w14:textId="77777777" w:rsidR="009A0011" w:rsidRPr="005547D7" w:rsidRDefault="009A001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46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1FCABCC4" w14:textId="77777777" w:rsidR="009A0011" w:rsidRPr="005547D7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7" w:type="dxa"/>
          </w:tcPr>
          <w:p w14:paraId="3FB8698B" w14:textId="77777777" w:rsidR="009A0011" w:rsidRPr="005547D7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A0011" w:rsidRPr="005547D7" w14:paraId="2F2EE787" w14:textId="77777777" w:rsidTr="00624651">
        <w:tc>
          <w:tcPr>
            <w:tcW w:w="3794" w:type="dxa"/>
          </w:tcPr>
          <w:p w14:paraId="7B3153A2" w14:textId="77777777" w:rsidR="009A0011" w:rsidRPr="009A0011" w:rsidRDefault="009A001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011">
              <w:rPr>
                <w:rFonts w:ascii="Times New Roman" w:hAnsi="Times New Roman" w:cs="Times New Roman"/>
                <w:sz w:val="24"/>
                <w:szCs w:val="24"/>
              </w:rPr>
              <w:t>III Всероссийская</w:t>
            </w:r>
          </w:p>
        </w:tc>
        <w:tc>
          <w:tcPr>
            <w:tcW w:w="1984" w:type="dxa"/>
          </w:tcPr>
          <w:p w14:paraId="2E627267" w14:textId="77777777" w:rsidR="009A0011" w:rsidRPr="005547D7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11CB9956" w14:textId="77777777" w:rsidR="009A0011" w:rsidRPr="005547D7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7" w:type="dxa"/>
          </w:tcPr>
          <w:p w14:paraId="4AC62965" w14:textId="77777777" w:rsidR="009A0011" w:rsidRPr="005547D7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0011" w:rsidRPr="005547D7" w14:paraId="6BC7886C" w14:textId="77777777" w:rsidTr="00624651">
        <w:tc>
          <w:tcPr>
            <w:tcW w:w="3794" w:type="dxa"/>
          </w:tcPr>
          <w:p w14:paraId="3574E5BC" w14:textId="77777777" w:rsidR="009A0011" w:rsidRPr="00624651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651">
              <w:rPr>
                <w:rFonts w:ascii="Times New Roman" w:hAnsi="Times New Roman" w:cs="Times New Roman"/>
                <w:sz w:val="24"/>
                <w:szCs w:val="24"/>
              </w:rPr>
              <w:t>IY Всероссийская</w:t>
            </w:r>
          </w:p>
        </w:tc>
        <w:tc>
          <w:tcPr>
            <w:tcW w:w="1984" w:type="dxa"/>
          </w:tcPr>
          <w:p w14:paraId="609E1FE8" w14:textId="77777777" w:rsidR="009A0011" w:rsidRPr="005547D7" w:rsidRDefault="009A001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2D3AF37B" w14:textId="77777777" w:rsidR="009A0011" w:rsidRPr="005547D7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7" w:type="dxa"/>
          </w:tcPr>
          <w:p w14:paraId="499B7440" w14:textId="77777777" w:rsidR="009A0011" w:rsidRPr="005547D7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0C99AE2" w14:textId="77777777" w:rsidR="00C77FAA" w:rsidRDefault="00C77FAA" w:rsidP="00CE334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14:paraId="3147AF7D" w14:textId="77777777" w:rsidR="00CE334C" w:rsidRDefault="00CE334C" w:rsidP="00CE334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17</w:t>
      </w:r>
      <w:r w:rsidRPr="006634FD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6634FD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14:paraId="26240AA8" w14:textId="77777777" w:rsidR="00624651" w:rsidRPr="00CE334C" w:rsidRDefault="00624651" w:rsidP="00CE334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6634FD">
        <w:rPr>
          <w:rFonts w:ascii="Times New Roman" w:hAnsi="Times New Roman" w:cs="Times New Roman"/>
          <w:b/>
          <w:i/>
          <w:sz w:val="24"/>
          <w:szCs w:val="24"/>
        </w:rPr>
        <w:t xml:space="preserve">Всероссийский конкурс </w:t>
      </w:r>
      <w:r w:rsidRPr="00992C7F">
        <w:rPr>
          <w:rFonts w:ascii="Times New Roman" w:hAnsi="Times New Roman" w:cs="Times New Roman"/>
          <w:i/>
          <w:sz w:val="24"/>
          <w:szCs w:val="24"/>
        </w:rPr>
        <w:t>«Вопросита»</w:t>
      </w:r>
    </w:p>
    <w:tbl>
      <w:tblPr>
        <w:tblStyle w:val="a5"/>
        <w:tblW w:w="9570" w:type="dxa"/>
        <w:tblLook w:val="04A0" w:firstRow="1" w:lastRow="0" w:firstColumn="1" w:lastColumn="0" w:noHBand="0" w:noVBand="1"/>
      </w:tblPr>
      <w:tblGrid>
        <w:gridCol w:w="3794"/>
        <w:gridCol w:w="2410"/>
        <w:gridCol w:w="3366"/>
      </w:tblGrid>
      <w:tr w:rsidR="00624651" w14:paraId="3DDE9C32" w14:textId="77777777" w:rsidTr="00624651">
        <w:trPr>
          <w:trHeight w:val="337"/>
        </w:trPr>
        <w:tc>
          <w:tcPr>
            <w:tcW w:w="3794" w:type="dxa"/>
            <w:tcBorders>
              <w:bottom w:val="single" w:sz="4" w:space="0" w:color="auto"/>
            </w:tcBorders>
          </w:tcPr>
          <w:p w14:paraId="4FB98401" w14:textId="77777777" w:rsidR="00624651" w:rsidRPr="005547D7" w:rsidRDefault="00624651" w:rsidP="00CE33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14:paraId="1B0A0451" w14:textId="77777777" w:rsidR="00624651" w:rsidRDefault="00624651" w:rsidP="00CE33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человек</w:t>
            </w:r>
          </w:p>
        </w:tc>
        <w:tc>
          <w:tcPr>
            <w:tcW w:w="3366" w:type="dxa"/>
            <w:tcBorders>
              <w:left w:val="single" w:sz="4" w:space="0" w:color="auto"/>
              <w:bottom w:val="single" w:sz="4" w:space="0" w:color="auto"/>
            </w:tcBorders>
          </w:tcPr>
          <w:p w14:paraId="6A5444C1" w14:textId="77777777" w:rsidR="00624651" w:rsidRDefault="00624651" w:rsidP="00CE33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624651" w:rsidRPr="005547D7" w14:paraId="13A78289" w14:textId="77777777" w:rsidTr="00624651">
        <w:tc>
          <w:tcPr>
            <w:tcW w:w="3794" w:type="dxa"/>
          </w:tcPr>
          <w:p w14:paraId="201AFC36" w14:textId="77777777" w:rsidR="00624651" w:rsidRPr="00624651" w:rsidRDefault="00624651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651">
              <w:rPr>
                <w:rFonts w:ascii="Times New Roman" w:hAnsi="Times New Roman" w:cs="Times New Roman"/>
                <w:sz w:val="24"/>
                <w:szCs w:val="24"/>
              </w:rPr>
              <w:t>«От яблока до дыни»,</w:t>
            </w:r>
          </w:p>
        </w:tc>
        <w:tc>
          <w:tcPr>
            <w:tcW w:w="2410" w:type="dxa"/>
          </w:tcPr>
          <w:p w14:paraId="464A797C" w14:textId="77777777" w:rsidR="00624651" w:rsidRPr="005547D7" w:rsidRDefault="00624651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6" w:type="dxa"/>
          </w:tcPr>
          <w:p w14:paraId="32236A08" w14:textId="77777777" w:rsidR="00624651" w:rsidRPr="005547D7" w:rsidRDefault="00624651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624651" w:rsidRPr="005547D7" w14:paraId="7D85908E" w14:textId="77777777" w:rsidTr="00624651">
        <w:tc>
          <w:tcPr>
            <w:tcW w:w="3794" w:type="dxa"/>
          </w:tcPr>
          <w:p w14:paraId="1C477C24" w14:textId="77777777" w:rsidR="00624651" w:rsidRPr="00624651" w:rsidRDefault="00624651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24651">
              <w:rPr>
                <w:rFonts w:ascii="Times New Roman" w:hAnsi="Times New Roman" w:cs="Times New Roman"/>
                <w:sz w:val="24"/>
                <w:szCs w:val="24"/>
              </w:rPr>
              <w:t>Мир культурных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14:paraId="7D7237A8" w14:textId="77777777" w:rsidR="00624651" w:rsidRPr="005547D7" w:rsidRDefault="00624651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6" w:type="dxa"/>
          </w:tcPr>
          <w:p w14:paraId="21CE2C48" w14:textId="77777777" w:rsidR="00624651" w:rsidRPr="005547D7" w:rsidRDefault="00027568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624651" w:rsidRPr="005547D7" w14:paraId="6FBE38DE" w14:textId="77777777" w:rsidTr="00624651">
        <w:tc>
          <w:tcPr>
            <w:tcW w:w="3794" w:type="dxa"/>
          </w:tcPr>
          <w:p w14:paraId="0807A5F4" w14:textId="77777777" w:rsidR="00624651" w:rsidRPr="00027568" w:rsidRDefault="00027568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27568">
              <w:rPr>
                <w:rFonts w:ascii="Times New Roman" w:hAnsi="Times New Roman" w:cs="Times New Roman"/>
                <w:sz w:val="24"/>
                <w:szCs w:val="24"/>
              </w:rPr>
              <w:t>Серьёзно о смешном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14:paraId="2876399D" w14:textId="77777777" w:rsidR="00624651" w:rsidRPr="005547D7" w:rsidRDefault="00027568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6" w:type="dxa"/>
          </w:tcPr>
          <w:p w14:paraId="5A8D09CF" w14:textId="77777777" w:rsidR="00624651" w:rsidRPr="005547D7" w:rsidRDefault="00027568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</w:tbl>
    <w:p w14:paraId="6F988159" w14:textId="77777777" w:rsidR="009F2D8F" w:rsidRDefault="009F2D8F" w:rsidP="00CE334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48A73854" w14:textId="77777777" w:rsidR="00CE334C" w:rsidRDefault="00832DF9" w:rsidP="00CE334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18.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14:paraId="5228D83D" w14:textId="77777777" w:rsidR="002F1D5A" w:rsidRPr="00992C7F" w:rsidRDefault="002F1D5A" w:rsidP="00CE33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241B">
        <w:rPr>
          <w:rFonts w:ascii="Times New Roman" w:hAnsi="Times New Roman" w:cs="Times New Roman"/>
          <w:b/>
          <w:i/>
          <w:sz w:val="24"/>
          <w:szCs w:val="24"/>
        </w:rPr>
        <w:t xml:space="preserve">Всероссийская олимпиада от проекта </w:t>
      </w:r>
      <w:r w:rsidRPr="00992C7F">
        <w:rPr>
          <w:rFonts w:ascii="Times New Roman" w:hAnsi="Times New Roman" w:cs="Times New Roman"/>
          <w:i/>
          <w:sz w:val="24"/>
          <w:szCs w:val="24"/>
        </w:rPr>
        <w:t>«Мега Талант»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2730"/>
        <w:gridCol w:w="3650"/>
      </w:tblGrid>
      <w:tr w:rsidR="002F1D5A" w14:paraId="5A4ED837" w14:textId="77777777" w:rsidTr="00F5241B">
        <w:tc>
          <w:tcPr>
            <w:tcW w:w="3190" w:type="dxa"/>
          </w:tcPr>
          <w:p w14:paraId="03FC8151" w14:textId="77777777" w:rsidR="002F1D5A" w:rsidRDefault="002F1D5A" w:rsidP="00CE334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Область знаний</w:t>
            </w:r>
          </w:p>
        </w:tc>
        <w:tc>
          <w:tcPr>
            <w:tcW w:w="2730" w:type="dxa"/>
          </w:tcPr>
          <w:p w14:paraId="08F9BC26" w14:textId="77777777" w:rsidR="002F1D5A" w:rsidRDefault="002F1D5A" w:rsidP="00CE334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человек</w:t>
            </w:r>
          </w:p>
        </w:tc>
        <w:tc>
          <w:tcPr>
            <w:tcW w:w="3650" w:type="dxa"/>
          </w:tcPr>
          <w:p w14:paraId="6FB3A85D" w14:textId="77777777" w:rsidR="002F1D5A" w:rsidRDefault="002F1D5A" w:rsidP="00CE334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2F1D5A" w:rsidRPr="009F2D8F" w14:paraId="5ECD5D44" w14:textId="77777777" w:rsidTr="00F5241B">
        <w:tc>
          <w:tcPr>
            <w:tcW w:w="3190" w:type="dxa"/>
          </w:tcPr>
          <w:p w14:paraId="1DC9AD7E" w14:textId="77777777" w:rsidR="002F1D5A" w:rsidRPr="009F2D8F" w:rsidRDefault="002F1D5A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«Биология</w:t>
            </w: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30" w:type="dxa"/>
          </w:tcPr>
          <w:p w14:paraId="5D1189BF" w14:textId="77777777" w:rsidR="002F1D5A" w:rsidRPr="009F2D8F" w:rsidRDefault="002F1D5A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0" w:type="dxa"/>
          </w:tcPr>
          <w:p w14:paraId="04DE4F77" w14:textId="77777777" w:rsidR="002F1D5A" w:rsidRDefault="002F1D5A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241B">
              <w:rPr>
                <w:rFonts w:ascii="Times New Roman" w:hAnsi="Times New Roman" w:cs="Times New Roman"/>
                <w:sz w:val="24"/>
                <w:szCs w:val="24"/>
              </w:rPr>
              <w:t xml:space="preserve"> чел. - сертификат участника</w:t>
            </w:r>
          </w:p>
          <w:p w14:paraId="5F9B2AFF" w14:textId="77777777" w:rsidR="00F5241B" w:rsidRPr="009F2D8F" w:rsidRDefault="00F5241B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 – диплом 3 степени</w:t>
            </w:r>
          </w:p>
        </w:tc>
      </w:tr>
    </w:tbl>
    <w:p w14:paraId="077FD15F" w14:textId="77777777" w:rsidR="00C77FAA" w:rsidRDefault="00C77FAA" w:rsidP="00C77FAA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14:paraId="4D8FF0EB" w14:textId="77777777" w:rsidR="00CE334C" w:rsidRPr="00EE42CD" w:rsidRDefault="00832DF9" w:rsidP="00C77FAA">
      <w:pPr>
        <w:spacing w:after="0" w:line="240" w:lineRule="auto"/>
        <w:jc w:val="right"/>
        <w:rPr>
          <w:b/>
          <w:i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19</w:t>
      </w:r>
    </w:p>
    <w:p w14:paraId="261A452F" w14:textId="77777777" w:rsidR="002F1D5A" w:rsidRPr="00992C7F" w:rsidRDefault="00832DF9" w:rsidP="00C77FA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5241B" w:rsidRPr="00F5241B">
        <w:rPr>
          <w:rFonts w:ascii="Times New Roman" w:hAnsi="Times New Roman" w:cs="Times New Roman"/>
          <w:b/>
          <w:i/>
          <w:sz w:val="24"/>
          <w:szCs w:val="24"/>
        </w:rPr>
        <w:t xml:space="preserve">Всероссийская Дистанционная олимпиада на сайте </w:t>
      </w:r>
      <w:r w:rsidR="00CE334C">
        <w:rPr>
          <w:rFonts w:ascii="Times New Roman" w:hAnsi="Times New Roman" w:cs="Times New Roman"/>
          <w:i/>
          <w:sz w:val="24"/>
          <w:szCs w:val="24"/>
        </w:rPr>
        <w:t>«Педразвитие»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2730"/>
        <w:gridCol w:w="3650"/>
      </w:tblGrid>
      <w:tr w:rsidR="00F5241B" w14:paraId="7D0CDC56" w14:textId="77777777" w:rsidTr="001D3FCB">
        <w:tc>
          <w:tcPr>
            <w:tcW w:w="3190" w:type="dxa"/>
          </w:tcPr>
          <w:p w14:paraId="58DCDF6F" w14:textId="77777777" w:rsidR="00F5241B" w:rsidRDefault="00F5241B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2730" w:type="dxa"/>
          </w:tcPr>
          <w:p w14:paraId="2C748A7B" w14:textId="77777777" w:rsidR="00F5241B" w:rsidRDefault="00F5241B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человек</w:t>
            </w:r>
          </w:p>
        </w:tc>
        <w:tc>
          <w:tcPr>
            <w:tcW w:w="3650" w:type="dxa"/>
          </w:tcPr>
          <w:p w14:paraId="0DF14C68" w14:textId="77777777" w:rsidR="00F5241B" w:rsidRDefault="00F5241B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F5241B" w:rsidRPr="009F2D8F" w14:paraId="798E4B54" w14:textId="77777777" w:rsidTr="001D3FCB">
        <w:tc>
          <w:tcPr>
            <w:tcW w:w="3190" w:type="dxa"/>
          </w:tcPr>
          <w:p w14:paraId="716DD609" w14:textId="77777777" w:rsidR="00F5241B" w:rsidRDefault="00F5241B" w:rsidP="00F52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«Биологические вопросы</w:t>
            </w: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DB90EC8" w14:textId="77777777" w:rsidR="00F5241B" w:rsidRPr="009F2D8F" w:rsidRDefault="00F5241B" w:rsidP="00F52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(для 9 класса)</w:t>
            </w:r>
          </w:p>
        </w:tc>
        <w:tc>
          <w:tcPr>
            <w:tcW w:w="2730" w:type="dxa"/>
          </w:tcPr>
          <w:p w14:paraId="5F78DDB4" w14:textId="77777777" w:rsidR="00F5241B" w:rsidRPr="009F2D8F" w:rsidRDefault="00F5241B" w:rsidP="00F52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0" w:type="dxa"/>
          </w:tcPr>
          <w:p w14:paraId="3ADE346F" w14:textId="77777777" w:rsidR="00F5241B" w:rsidRPr="009F2D8F" w:rsidRDefault="00F5241B" w:rsidP="00F52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</w:tbl>
    <w:p w14:paraId="48DBAC83" w14:textId="77777777" w:rsidR="0077055C" w:rsidRDefault="0077055C" w:rsidP="00C132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ECE0E1" w14:textId="60E19345" w:rsidR="00F5241B" w:rsidRPr="001C5FEF" w:rsidRDefault="00F5241B" w:rsidP="00C132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FEF">
        <w:rPr>
          <w:rFonts w:ascii="Times New Roman" w:hAnsi="Times New Roman" w:cs="Times New Roman"/>
          <w:b/>
          <w:sz w:val="24"/>
          <w:szCs w:val="24"/>
        </w:rPr>
        <w:lastRenderedPageBreak/>
        <w:t>Участие школьников в ШНПК</w:t>
      </w:r>
      <w:r w:rsidR="00665648">
        <w:rPr>
          <w:rFonts w:ascii="Times New Roman" w:hAnsi="Times New Roman" w:cs="Times New Roman"/>
          <w:b/>
          <w:sz w:val="24"/>
          <w:szCs w:val="24"/>
        </w:rPr>
        <w:t xml:space="preserve"> и дальнейший результат их работ</w:t>
      </w:r>
    </w:p>
    <w:p w14:paraId="347C123F" w14:textId="458105A7" w:rsidR="001C5FEF" w:rsidRDefault="001C5FEF" w:rsidP="00F04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</w:t>
      </w:r>
      <w:r w:rsidR="0077055C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-201</w:t>
      </w:r>
      <w:r w:rsidR="0077055C">
        <w:rPr>
          <w:rFonts w:ascii="Times New Roman" w:hAnsi="Times New Roman" w:cs="Times New Roman"/>
          <w:b/>
          <w:sz w:val="24"/>
          <w:szCs w:val="24"/>
        </w:rPr>
        <w:t>9</w:t>
      </w:r>
      <w:r w:rsidR="00C77FAA">
        <w:rPr>
          <w:rFonts w:ascii="Times New Roman" w:hAnsi="Times New Roman" w:cs="Times New Roman"/>
          <w:b/>
          <w:sz w:val="24"/>
          <w:szCs w:val="24"/>
        </w:rPr>
        <w:t xml:space="preserve"> гг.</w:t>
      </w:r>
    </w:p>
    <w:p w14:paraId="16D4D40E" w14:textId="77777777" w:rsidR="001C5FEF" w:rsidRPr="001C5FEF" w:rsidRDefault="001C5FEF" w:rsidP="00C77FA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80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5FEF">
        <w:rPr>
          <w:rFonts w:ascii="Times New Roman" w:hAnsi="Times New Roman" w:cs="Times New Roman"/>
          <w:b/>
          <w:sz w:val="24"/>
          <w:szCs w:val="24"/>
        </w:rPr>
        <w:t>«</w:t>
      </w:r>
      <w:r w:rsidRPr="001C5FEF">
        <w:rPr>
          <w:rFonts w:ascii="Times New Roman" w:eastAsia="Times New Roman" w:hAnsi="Times New Roman" w:cs="Times New Roman"/>
          <w:sz w:val="24"/>
          <w:szCs w:val="24"/>
        </w:rPr>
        <w:t>Что полезнее фрукты или соки?»</w:t>
      </w:r>
    </w:p>
    <w:p w14:paraId="7DD7D667" w14:textId="77777777" w:rsidR="00C77FAA" w:rsidRDefault="001C5FEF" w:rsidP="00C77FA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1C5FEF">
        <w:rPr>
          <w:rFonts w:ascii="Times New Roman" w:hAnsi="Times New Roman"/>
          <w:sz w:val="24"/>
          <w:szCs w:val="24"/>
        </w:rPr>
        <w:t>«</w:t>
      </w:r>
      <w:r w:rsidR="00665648">
        <w:rPr>
          <w:rFonts w:ascii="Times New Roman" w:hAnsi="Times New Roman"/>
          <w:sz w:val="24"/>
          <w:szCs w:val="24"/>
        </w:rPr>
        <w:t>Визуальная среда современного городского жителя</w:t>
      </w:r>
      <w:r w:rsidRPr="001C5FEF">
        <w:rPr>
          <w:rFonts w:ascii="Times New Roman" w:hAnsi="Times New Roman"/>
          <w:sz w:val="24"/>
          <w:szCs w:val="24"/>
        </w:rPr>
        <w:t>»</w:t>
      </w:r>
      <w:r w:rsidR="00665648">
        <w:rPr>
          <w:rFonts w:ascii="Times New Roman" w:hAnsi="Times New Roman"/>
          <w:sz w:val="24"/>
          <w:szCs w:val="24"/>
        </w:rPr>
        <w:t xml:space="preserve"> (работа получила 3 место во Всероссийском дистанционном конкурсе «Золотая Рыбка», номинация «Детские исследовательские работы»)</w:t>
      </w:r>
    </w:p>
    <w:p w14:paraId="5C492BE5" w14:textId="59108D18" w:rsidR="001C5FEF" w:rsidRPr="00C77FAA" w:rsidRDefault="0077055C" w:rsidP="00C77FA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7055C">
        <w:rPr>
          <w:rFonts w:ascii="Times New Roman" w:hAnsi="Times New Roman"/>
          <w:b/>
          <w:sz w:val="24"/>
          <w:szCs w:val="24"/>
        </w:rPr>
        <w:t xml:space="preserve">2019-2020 </w:t>
      </w:r>
      <w:r w:rsidR="00C77FAA">
        <w:rPr>
          <w:rFonts w:ascii="Times New Roman" w:hAnsi="Times New Roman"/>
          <w:b/>
          <w:sz w:val="24"/>
          <w:szCs w:val="24"/>
        </w:rPr>
        <w:t>гг.</w:t>
      </w:r>
    </w:p>
    <w:p w14:paraId="7E25E168" w14:textId="77777777" w:rsidR="001C5FEF" w:rsidRPr="00F04809" w:rsidRDefault="00F04809" w:rsidP="00C77F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809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="001C5FEF" w:rsidRPr="00F04809">
        <w:rPr>
          <w:rFonts w:ascii="Times New Roman" w:hAnsi="Times New Roman"/>
          <w:sz w:val="24"/>
          <w:szCs w:val="24"/>
        </w:rPr>
        <w:t>«Глаза умеют говорить»  (работа завоевала 2 место во Всероссийском конкурсе</w:t>
      </w:r>
      <w:r w:rsidR="00665648" w:rsidRPr="00F04809">
        <w:rPr>
          <w:rFonts w:ascii="Times New Roman" w:hAnsi="Times New Roman"/>
          <w:sz w:val="24"/>
          <w:szCs w:val="24"/>
        </w:rPr>
        <w:t xml:space="preserve"> «Медалинград»</w:t>
      </w:r>
      <w:r w:rsidR="001C5FEF" w:rsidRPr="00F04809">
        <w:rPr>
          <w:rFonts w:ascii="Times New Roman" w:hAnsi="Times New Roman"/>
          <w:sz w:val="24"/>
          <w:szCs w:val="24"/>
        </w:rPr>
        <w:t>, в номинации «Детские исследовательские работы и проекты»</w:t>
      </w:r>
      <w:r w:rsidR="00665648" w:rsidRPr="00F04809">
        <w:rPr>
          <w:rFonts w:ascii="Times New Roman" w:hAnsi="Times New Roman"/>
          <w:sz w:val="24"/>
          <w:szCs w:val="24"/>
        </w:rPr>
        <w:t xml:space="preserve">, приняла участие </w:t>
      </w:r>
      <w:r w:rsidRPr="00F04809">
        <w:rPr>
          <w:rFonts w:ascii="Times New Roman" w:hAnsi="Times New Roman"/>
          <w:sz w:val="24"/>
          <w:szCs w:val="24"/>
        </w:rPr>
        <w:t xml:space="preserve">в </w:t>
      </w:r>
      <w:r w:rsidRPr="00F04809">
        <w:rPr>
          <w:rFonts w:ascii="Times New Roman" w:hAnsi="Times New Roman" w:cs="Times New Roman"/>
          <w:sz w:val="24"/>
          <w:szCs w:val="24"/>
        </w:rPr>
        <w:t>городском фестивале учебно-исследовательских, проектных и творческих работ учащихся «Ломоносовский турнир -2014»</w:t>
      </w:r>
      <w:r w:rsidR="00665648" w:rsidRPr="00F04809">
        <w:rPr>
          <w:rFonts w:ascii="Times New Roman" w:hAnsi="Times New Roman" w:cs="Times New Roman"/>
          <w:sz w:val="24"/>
          <w:szCs w:val="24"/>
        </w:rPr>
        <w:t>)</w:t>
      </w:r>
      <w:r w:rsidRPr="00F04809">
        <w:rPr>
          <w:rFonts w:ascii="Times New Roman" w:hAnsi="Times New Roman" w:cs="Times New Roman"/>
          <w:sz w:val="24"/>
          <w:szCs w:val="24"/>
        </w:rPr>
        <w:t>.</w:t>
      </w:r>
    </w:p>
    <w:p w14:paraId="0E453E3B" w14:textId="77777777" w:rsidR="00F04809" w:rsidRDefault="00F04809" w:rsidP="00C77FAA">
      <w:pPr>
        <w:spacing w:after="0" w:line="360" w:lineRule="auto"/>
        <w:jc w:val="both"/>
        <w:rPr>
          <w:rFonts w:cs="Times New Roman"/>
          <w:b/>
        </w:rPr>
      </w:pPr>
    </w:p>
    <w:p w14:paraId="11712332" w14:textId="72A01BF9" w:rsidR="00F04809" w:rsidRPr="00832DF9" w:rsidRDefault="002A0F46" w:rsidP="00C77FA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2020-2021 </w:t>
      </w:r>
      <w:r w:rsidR="00C77FAA">
        <w:rPr>
          <w:rFonts w:ascii="Times New Roman" w:hAnsi="Times New Roman" w:cs="Times New Roman"/>
          <w:b/>
          <w:sz w:val="24"/>
          <w:szCs w:val="24"/>
        </w:rPr>
        <w:t>гг.</w:t>
      </w:r>
    </w:p>
    <w:p w14:paraId="3C5FECC3" w14:textId="77777777" w:rsidR="0010707B" w:rsidRDefault="00F04809" w:rsidP="00C77FA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04809">
        <w:rPr>
          <w:rFonts w:ascii="Times New Roman" w:hAnsi="Times New Roman" w:cs="Times New Roman"/>
          <w:sz w:val="24"/>
          <w:szCs w:val="24"/>
        </w:rPr>
        <w:t>1.</w:t>
      </w:r>
      <w:r w:rsidRPr="00F04809">
        <w:rPr>
          <w:rFonts w:ascii="Times New Roman" w:hAnsi="Times New Roman"/>
          <w:sz w:val="24"/>
          <w:szCs w:val="24"/>
        </w:rPr>
        <w:t xml:space="preserve"> «Геронтология в жизнедеятельности человека. Её проблемы и задачи»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4809">
        <w:rPr>
          <w:rFonts w:ascii="Times New Roman" w:hAnsi="Times New Roman"/>
          <w:sz w:val="24"/>
          <w:szCs w:val="24"/>
        </w:rPr>
        <w:t>(работа завоевала 3 место в Международном конкурсе «Интербриг», номинация «Детские исследовательские работы и проекты»</w:t>
      </w:r>
      <w:r w:rsidR="00832DF9">
        <w:rPr>
          <w:rFonts w:ascii="Times New Roman" w:hAnsi="Times New Roman"/>
          <w:sz w:val="24"/>
          <w:szCs w:val="24"/>
        </w:rPr>
        <w:t>).</w:t>
      </w:r>
    </w:p>
    <w:p w14:paraId="470AC623" w14:textId="77777777" w:rsidR="00C132A0" w:rsidRPr="00C77FAA" w:rsidRDefault="00832DF9" w:rsidP="00C77FAA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C77FAA">
        <w:rPr>
          <w:rFonts w:ascii="Times New Roman" w:hAnsi="Times New Roman" w:cs="Times New Roman"/>
          <w:bCs/>
          <w:i/>
          <w:sz w:val="24"/>
          <w:szCs w:val="24"/>
        </w:rPr>
        <w:t>Таблица 20</w:t>
      </w:r>
    </w:p>
    <w:p w14:paraId="036009A1" w14:textId="77777777" w:rsidR="007826FD" w:rsidRPr="00C132A0" w:rsidRDefault="00604C04" w:rsidP="00C77F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B6891">
        <w:rPr>
          <w:rFonts w:ascii="Times New Roman" w:hAnsi="Times New Roman" w:cs="Times New Roman"/>
          <w:b/>
          <w:i/>
          <w:sz w:val="24"/>
          <w:szCs w:val="24"/>
        </w:rPr>
        <w:t>Данные  успеваемости и качества знаний учащихся по результатам школьного мониторинга</w:t>
      </w:r>
      <w:r w:rsidR="004B00C3" w:rsidRPr="003B6891">
        <w:rPr>
          <w:rFonts w:ascii="Times New Roman" w:hAnsi="Times New Roman" w:cs="Times New Roman"/>
          <w:b/>
          <w:i/>
          <w:sz w:val="24"/>
          <w:szCs w:val="24"/>
        </w:rPr>
        <w:t xml:space="preserve"> предмета биологии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710B3A" w14:paraId="1CF705A2" w14:textId="77777777" w:rsidTr="00710B3A">
        <w:tc>
          <w:tcPr>
            <w:tcW w:w="2392" w:type="dxa"/>
          </w:tcPr>
          <w:p w14:paraId="165E21F5" w14:textId="77777777" w:rsidR="00710B3A" w:rsidRDefault="00710B3A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Год </w:t>
            </w:r>
          </w:p>
        </w:tc>
        <w:tc>
          <w:tcPr>
            <w:tcW w:w="2392" w:type="dxa"/>
          </w:tcPr>
          <w:p w14:paraId="34497DE2" w14:textId="77777777" w:rsidR="00710B3A" w:rsidRDefault="00710B3A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учащихся</w:t>
            </w:r>
          </w:p>
        </w:tc>
        <w:tc>
          <w:tcPr>
            <w:tcW w:w="2393" w:type="dxa"/>
          </w:tcPr>
          <w:p w14:paraId="026F24B1" w14:textId="77777777" w:rsidR="00710B3A" w:rsidRDefault="00710B3A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Успешность </w:t>
            </w:r>
          </w:p>
        </w:tc>
        <w:tc>
          <w:tcPr>
            <w:tcW w:w="2393" w:type="dxa"/>
          </w:tcPr>
          <w:p w14:paraId="7CDF48C1" w14:textId="77777777" w:rsidR="00710B3A" w:rsidRDefault="00710B3A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Качество </w:t>
            </w:r>
          </w:p>
        </w:tc>
      </w:tr>
      <w:tr w:rsidR="00710B3A" w14:paraId="05AA4C9E" w14:textId="77777777" w:rsidTr="00710B3A">
        <w:tc>
          <w:tcPr>
            <w:tcW w:w="2392" w:type="dxa"/>
          </w:tcPr>
          <w:p w14:paraId="4B9FE973" w14:textId="77777777" w:rsidR="00710B3A" w:rsidRPr="003B6891" w:rsidRDefault="00604C04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2013-2014</w:t>
            </w:r>
          </w:p>
        </w:tc>
        <w:tc>
          <w:tcPr>
            <w:tcW w:w="2392" w:type="dxa"/>
          </w:tcPr>
          <w:p w14:paraId="50CBB333" w14:textId="77777777" w:rsidR="00710B3A" w:rsidRPr="003B6891" w:rsidRDefault="00604C04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2393" w:type="dxa"/>
          </w:tcPr>
          <w:p w14:paraId="31A67DE0" w14:textId="77777777" w:rsidR="00710B3A" w:rsidRPr="003B6891" w:rsidRDefault="00710B3A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100 %</w:t>
            </w:r>
          </w:p>
        </w:tc>
        <w:tc>
          <w:tcPr>
            <w:tcW w:w="2393" w:type="dxa"/>
          </w:tcPr>
          <w:p w14:paraId="5B37C5C0" w14:textId="77777777" w:rsidR="00710B3A" w:rsidRPr="003B6891" w:rsidRDefault="00604C04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44,8</w:t>
            </w:r>
            <w:r w:rsidR="00710B3A"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710B3A" w14:paraId="28E7FDB3" w14:textId="77777777" w:rsidTr="00710B3A">
        <w:tc>
          <w:tcPr>
            <w:tcW w:w="2392" w:type="dxa"/>
          </w:tcPr>
          <w:p w14:paraId="7149F228" w14:textId="77777777" w:rsidR="00710B3A" w:rsidRPr="003B6891" w:rsidRDefault="00604C04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2014-2015</w:t>
            </w:r>
          </w:p>
        </w:tc>
        <w:tc>
          <w:tcPr>
            <w:tcW w:w="2392" w:type="dxa"/>
          </w:tcPr>
          <w:p w14:paraId="3CDBE18A" w14:textId="77777777" w:rsidR="00710B3A" w:rsidRPr="003B6891" w:rsidRDefault="0039374E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604C04"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2393" w:type="dxa"/>
          </w:tcPr>
          <w:p w14:paraId="5A685275" w14:textId="77777777" w:rsidR="00710B3A" w:rsidRPr="003B6891" w:rsidRDefault="00710B3A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100 %</w:t>
            </w:r>
          </w:p>
        </w:tc>
        <w:tc>
          <w:tcPr>
            <w:tcW w:w="2393" w:type="dxa"/>
          </w:tcPr>
          <w:p w14:paraId="6F303ED9" w14:textId="77777777" w:rsidR="00710B3A" w:rsidRPr="003B6891" w:rsidRDefault="00604C04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45,6</w:t>
            </w:r>
            <w:r w:rsidR="00710B3A"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710B3A" w14:paraId="1CEFFA3B" w14:textId="77777777" w:rsidTr="00710B3A">
        <w:tc>
          <w:tcPr>
            <w:tcW w:w="2392" w:type="dxa"/>
          </w:tcPr>
          <w:p w14:paraId="66FC8109" w14:textId="77777777" w:rsidR="00710B3A" w:rsidRPr="003B6891" w:rsidRDefault="00B53E4B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2015</w:t>
            </w:r>
            <w:r w:rsidR="00710B3A"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92" w:type="dxa"/>
          </w:tcPr>
          <w:p w14:paraId="7FEF1B45" w14:textId="77777777" w:rsidR="00710B3A" w:rsidRPr="003B6891" w:rsidRDefault="00710B3A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604C04"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2393" w:type="dxa"/>
          </w:tcPr>
          <w:p w14:paraId="12F62094" w14:textId="77777777" w:rsidR="00710B3A" w:rsidRPr="003B6891" w:rsidRDefault="00710B3A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100 %</w:t>
            </w:r>
          </w:p>
        </w:tc>
        <w:tc>
          <w:tcPr>
            <w:tcW w:w="2393" w:type="dxa"/>
          </w:tcPr>
          <w:p w14:paraId="074C80A5" w14:textId="77777777" w:rsidR="00710B3A" w:rsidRPr="003B6891" w:rsidRDefault="00604C04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45,8</w:t>
            </w:r>
            <w:r w:rsidR="00710B3A"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</w:tbl>
    <w:p w14:paraId="3D5F7D6E" w14:textId="77777777" w:rsidR="003B6891" w:rsidRPr="00B76B4B" w:rsidRDefault="003B6891" w:rsidP="0010707B">
      <w:pPr>
        <w:pStyle w:val="a6"/>
        <w:spacing w:after="0" w:line="360" w:lineRule="auto"/>
        <w:ind w:firstLine="708"/>
        <w:jc w:val="both"/>
      </w:pPr>
      <w:r w:rsidRPr="00B76B4B">
        <w:t>Важно в условиях всё большей неопределённости мира не сужать мировоззрение наших воспитанников конкретикой узкотематических профилей, а развить в них способности активно, самостоятельно выстраивать свой путь познания, свою жизнь.</w:t>
      </w:r>
    </w:p>
    <w:p w14:paraId="135BB031" w14:textId="77777777" w:rsidR="003B6891" w:rsidRPr="00B76B4B" w:rsidRDefault="00C77FAA" w:rsidP="00B76B4B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учитель биологии</w:t>
      </w:r>
      <w:r w:rsidR="00B76B4B" w:rsidRPr="00B76B4B">
        <w:rPr>
          <w:rFonts w:ascii="Times New Roman" w:hAnsi="Times New Roman"/>
          <w:sz w:val="24"/>
          <w:szCs w:val="24"/>
        </w:rPr>
        <w:t xml:space="preserve"> </w:t>
      </w:r>
      <w:r w:rsidR="003B6891" w:rsidRPr="00B76B4B">
        <w:rPr>
          <w:rFonts w:ascii="Times New Roman" w:hAnsi="Times New Roman"/>
          <w:sz w:val="24"/>
          <w:szCs w:val="24"/>
        </w:rPr>
        <w:t xml:space="preserve"> помогаю своим ученикам осознать непреходящую ценность природы, понять уникальность, неповторимость, незаменимость, красоту биологического вида, учу их понимать, что в природе все взаимосвязано. Приходя на урок, </w:t>
      </w:r>
      <w:r w:rsidR="00B76B4B" w:rsidRPr="00B76B4B">
        <w:rPr>
          <w:rFonts w:ascii="Times New Roman" w:hAnsi="Times New Roman"/>
          <w:sz w:val="24"/>
          <w:szCs w:val="24"/>
        </w:rPr>
        <w:t xml:space="preserve">да и просто общаясь с детьми, раскрываю им </w:t>
      </w:r>
      <w:r w:rsidR="003B6891" w:rsidRPr="00B76B4B">
        <w:rPr>
          <w:rFonts w:ascii="Times New Roman" w:hAnsi="Times New Roman"/>
          <w:sz w:val="24"/>
          <w:szCs w:val="24"/>
        </w:rPr>
        <w:t xml:space="preserve"> миро</w:t>
      </w:r>
      <w:r w:rsidR="00B76B4B" w:rsidRPr="00B76B4B">
        <w:rPr>
          <w:rFonts w:ascii="Times New Roman" w:hAnsi="Times New Roman"/>
          <w:sz w:val="24"/>
          <w:szCs w:val="24"/>
        </w:rPr>
        <w:t xml:space="preserve">ощущение, </w:t>
      </w:r>
      <w:r w:rsidR="003B6891" w:rsidRPr="00B76B4B">
        <w:rPr>
          <w:rFonts w:ascii="Times New Roman" w:hAnsi="Times New Roman"/>
          <w:sz w:val="24"/>
          <w:szCs w:val="24"/>
        </w:rPr>
        <w:t xml:space="preserve"> систему ценностей, отношение ко всему, что происходит вокру</w:t>
      </w:r>
      <w:r w:rsidR="00B76B4B" w:rsidRPr="00B76B4B">
        <w:rPr>
          <w:rFonts w:ascii="Times New Roman" w:hAnsi="Times New Roman"/>
          <w:sz w:val="24"/>
          <w:szCs w:val="24"/>
        </w:rPr>
        <w:t>г, несу им то, что интересно самому учителю</w:t>
      </w:r>
      <w:r w:rsidR="003B6891" w:rsidRPr="00B76B4B">
        <w:rPr>
          <w:rFonts w:ascii="Times New Roman" w:hAnsi="Times New Roman"/>
          <w:sz w:val="24"/>
          <w:szCs w:val="24"/>
        </w:rPr>
        <w:t>. И это должно быть искренне.</w:t>
      </w:r>
    </w:p>
    <w:p w14:paraId="3F83095D" w14:textId="77777777" w:rsidR="003B6891" w:rsidRPr="00B76B4B" w:rsidRDefault="003B6891" w:rsidP="00B76B4B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6B4B">
        <w:rPr>
          <w:rFonts w:ascii="Times New Roman" w:hAnsi="Times New Roman"/>
          <w:sz w:val="24"/>
          <w:szCs w:val="24"/>
        </w:rPr>
        <w:t>Народная мудрость гласит: «Мастер делает дело, дело делает мастера». Мастерство надо заботливо раст</w:t>
      </w:r>
      <w:r w:rsidR="00B76B4B" w:rsidRPr="00B76B4B">
        <w:rPr>
          <w:rFonts w:ascii="Times New Roman" w:hAnsi="Times New Roman"/>
          <w:sz w:val="24"/>
          <w:szCs w:val="24"/>
        </w:rPr>
        <w:t>ить. Умение увлечь ученика преподаваемым предметом, наверно</w:t>
      </w:r>
      <w:r w:rsidR="00C77FAA">
        <w:rPr>
          <w:rFonts w:ascii="Times New Roman" w:hAnsi="Times New Roman"/>
          <w:sz w:val="24"/>
          <w:szCs w:val="24"/>
        </w:rPr>
        <w:t>е</w:t>
      </w:r>
      <w:r w:rsidR="00B76B4B" w:rsidRPr="00B76B4B">
        <w:rPr>
          <w:rFonts w:ascii="Times New Roman" w:hAnsi="Times New Roman"/>
          <w:sz w:val="24"/>
          <w:szCs w:val="24"/>
        </w:rPr>
        <w:t xml:space="preserve"> это</w:t>
      </w:r>
      <w:r w:rsidRPr="00B76B4B">
        <w:rPr>
          <w:rFonts w:ascii="Times New Roman" w:hAnsi="Times New Roman"/>
          <w:sz w:val="24"/>
          <w:szCs w:val="24"/>
        </w:rPr>
        <w:t xml:space="preserve"> и есть педагогическое мастерство, к которому мы все стремимся.</w:t>
      </w:r>
    </w:p>
    <w:p w14:paraId="210B0C27" w14:textId="77777777" w:rsidR="003B6891" w:rsidRPr="00B76B4B" w:rsidRDefault="003B6891" w:rsidP="00B76B4B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6B4B">
        <w:rPr>
          <w:rFonts w:ascii="Times New Roman" w:hAnsi="Times New Roman"/>
          <w:sz w:val="24"/>
          <w:szCs w:val="24"/>
        </w:rPr>
        <w:lastRenderedPageBreak/>
        <w:t>Есть одна важная заповедь: учитель до тех пор сохраняет свое право учить других, пока он сам учится. Сидящие в классе ученики очень тонко чувствуют силу знаний и умений своего педагога. Чувствуют и реагируют. А по</w:t>
      </w:r>
      <w:r w:rsidR="00B76B4B" w:rsidRPr="00B76B4B">
        <w:rPr>
          <w:rFonts w:ascii="Times New Roman" w:hAnsi="Times New Roman"/>
          <w:sz w:val="24"/>
          <w:szCs w:val="24"/>
        </w:rPr>
        <w:t>этому каждый педагог должен</w:t>
      </w:r>
      <w:r w:rsidRPr="00B76B4B">
        <w:rPr>
          <w:rFonts w:ascii="Times New Roman" w:hAnsi="Times New Roman"/>
          <w:sz w:val="24"/>
          <w:szCs w:val="24"/>
        </w:rPr>
        <w:t xml:space="preserve"> го</w:t>
      </w:r>
      <w:r w:rsidR="00B76B4B" w:rsidRPr="00B76B4B">
        <w:rPr>
          <w:rFonts w:ascii="Times New Roman" w:hAnsi="Times New Roman"/>
          <w:sz w:val="24"/>
          <w:szCs w:val="24"/>
        </w:rPr>
        <w:t>ворить</w:t>
      </w:r>
      <w:r w:rsidRPr="00B76B4B">
        <w:rPr>
          <w:rFonts w:ascii="Times New Roman" w:hAnsi="Times New Roman"/>
          <w:sz w:val="24"/>
          <w:szCs w:val="24"/>
        </w:rPr>
        <w:t xml:space="preserve"> себе: «Учитель, учись!»</w:t>
      </w:r>
    </w:p>
    <w:p w14:paraId="3FDE0611" w14:textId="77777777" w:rsidR="00846241" w:rsidRPr="00B76B4B" w:rsidRDefault="00846241" w:rsidP="00B76B4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9B821B" w14:textId="77777777" w:rsidR="00846241" w:rsidRDefault="00846241" w:rsidP="00D30C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DB2E09" w14:textId="77777777" w:rsidR="00846241" w:rsidRDefault="00846241" w:rsidP="00D30C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81DC25" w14:textId="77777777"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EE75F37" w14:textId="77777777"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D3CB0C7" w14:textId="77777777"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C567612" w14:textId="77777777"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BFC57B8" w14:textId="77777777"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ABE1D1C" w14:textId="77777777"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A6FB142" w14:textId="77777777"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9F01501" w14:textId="77777777"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A62B402" w14:textId="77777777"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7A09919" w14:textId="77777777"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71E5543" w14:textId="035E24C2" w:rsidR="00C132A0" w:rsidRDefault="00C132A0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DB4DF59" w14:textId="2EE92E01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2969994" w14:textId="268EABF8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A67FD78" w14:textId="1273BD29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D2C9C31" w14:textId="3370FCE3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0A25853" w14:textId="3F23230C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204545B" w14:textId="3B250E76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7A891D2" w14:textId="38EEEDAC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120A4CB" w14:textId="1C5EDA43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DE7FFFF" w14:textId="4854DAAA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A557D80" w14:textId="3CBC9E39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B0EBAF6" w14:textId="6F27496E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138E789" w14:textId="0F17663D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FB9E21E" w14:textId="692455F6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202BFFF" w14:textId="2E8C5641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8D5D36E" w14:textId="1E1CF84F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86E9DE7" w14:textId="26AC9165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5528770" w14:textId="0A22B2ED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036DC67" w14:textId="03B23F00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827A5E9" w14:textId="5414BD5A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AB0FA24" w14:textId="327905C1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7DE8C4F" w14:textId="5FB9B2AD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20879FA" w14:textId="4A3C5193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71241A8" w14:textId="626D87EC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F0443ED" w14:textId="77777777" w:rsidR="002A0F46" w:rsidRDefault="002A0F46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1B9A484" w14:textId="77777777" w:rsidR="00C132A0" w:rsidRDefault="00C132A0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9E8FFC5" w14:textId="77777777" w:rsidR="00C77FAA" w:rsidRDefault="00C77FAA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AA8FBAB" w14:textId="77777777" w:rsidR="00AE4ADB" w:rsidRDefault="00D30C10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14:paraId="0FCB8419" w14:textId="77777777" w:rsidR="00D30C10" w:rsidRDefault="00D30C10" w:rsidP="00D30C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9776AC" w14:textId="77777777" w:rsidR="00832DF9" w:rsidRPr="006634FD" w:rsidRDefault="00832DF9" w:rsidP="00C77FAA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 xml:space="preserve">Богоявленская Д.Б.О важности метода "креативного поля" // Проблемы психологической диагностики. Теория и практика. - Таллин, 2002. - С. 67-68 </w:t>
      </w:r>
    </w:p>
    <w:p w14:paraId="06B051D2" w14:textId="77777777" w:rsidR="00832DF9" w:rsidRPr="006634FD" w:rsidRDefault="00832DF9" w:rsidP="00C77FA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>Дружинин В.Н. Когнитивные способности: структура, диагностика, развитие. – М.: ПЕРСЭ; Спб.: ИМАТОН-М, 2001.-234с.</w:t>
      </w:r>
    </w:p>
    <w:p w14:paraId="353F94A5" w14:textId="77777777" w:rsidR="00DE5B4A" w:rsidRPr="006634FD" w:rsidRDefault="00DE5B4A" w:rsidP="00C77FAA">
      <w:pPr>
        <w:pStyle w:val="a3"/>
        <w:numPr>
          <w:ilvl w:val="0"/>
          <w:numId w:val="18"/>
        </w:numPr>
        <w:tabs>
          <w:tab w:val="left" w:pos="4395"/>
        </w:tabs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4FD">
        <w:rPr>
          <w:rFonts w:ascii="Times New Roman" w:eastAsia="Times New Roman" w:hAnsi="Times New Roman" w:cs="Times New Roman"/>
          <w:sz w:val="24"/>
          <w:szCs w:val="24"/>
        </w:rPr>
        <w:t>Козлова И. С., Щербакова Ю. В. Занимательная биология на уроках и внеклассных мероприятиях: 6 – 9 классы. М: Глобус, 2008.</w:t>
      </w:r>
      <w:r w:rsidRPr="006634FD">
        <w:rPr>
          <w:rFonts w:ascii="Times New Roman" w:hAnsi="Times New Roman" w:cs="Times New Roman"/>
          <w:sz w:val="24"/>
          <w:szCs w:val="24"/>
        </w:rPr>
        <w:t>-46с.</w:t>
      </w:r>
    </w:p>
    <w:p w14:paraId="63364FFC" w14:textId="77777777" w:rsidR="00DE5B4A" w:rsidRPr="006634FD" w:rsidRDefault="00DE5B4A" w:rsidP="00C77FA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>Леонтович А.В. Исследовательская деятельность учащихся.- М.: 2003.- 96с. </w:t>
      </w:r>
    </w:p>
    <w:p w14:paraId="35A772C7" w14:textId="77777777" w:rsidR="00DE5B4A" w:rsidRPr="006634FD" w:rsidRDefault="00DE5B4A" w:rsidP="00C77FA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>Лернер И.Я. Поисковые задачи в обучении как средство развития творческихспособностей // Научное творчество / Под ред. С.Р. Микулинского. - М., 1969. – 102 с.</w:t>
      </w:r>
    </w:p>
    <w:p w14:paraId="73EB1C46" w14:textId="77777777" w:rsidR="00DE5B4A" w:rsidRPr="006634FD" w:rsidRDefault="00DE5B4A" w:rsidP="00C77FA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>Мухамбетова, А.Б. Диагностика развития исследовательских умений по биологии / А.Б. Мухамбетова, Н.М. Семчук // Материалы по изучению Чеченской Республики. Выпуск 2. – Назрань, 2007. – С. 103-116.</w:t>
      </w:r>
    </w:p>
    <w:p w14:paraId="1DA89D6C" w14:textId="77777777" w:rsidR="00DE5B4A" w:rsidRPr="006634FD" w:rsidRDefault="00DE5B4A" w:rsidP="00C77FAA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>Мягкова А.Н. и др. Организация учебной деятельности школьников на уроках биологии. – М.: Просвещение, 1988. – 98с.</w:t>
      </w:r>
    </w:p>
    <w:p w14:paraId="68ABF29A" w14:textId="77777777" w:rsidR="00DE5B4A" w:rsidRPr="006634FD" w:rsidRDefault="00DE5B4A" w:rsidP="00C77FA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>Меерович М.И., Шрагина Л.И. Технология творческого мышления: Практическое </w:t>
      </w:r>
      <w:r w:rsidRPr="006634FD">
        <w:rPr>
          <w:rFonts w:ascii="Times New Roman" w:hAnsi="Times New Roman" w:cs="Times New Roman"/>
          <w:sz w:val="24"/>
          <w:szCs w:val="24"/>
        </w:rPr>
        <w:br/>
        <w:t xml:space="preserve">пособие. - Минск.: Харвест, М.: АСТ, 2000. – 432с. </w:t>
      </w:r>
    </w:p>
    <w:p w14:paraId="2786EAE5" w14:textId="77777777" w:rsidR="00DE5B4A" w:rsidRPr="006634FD" w:rsidRDefault="00DE5B4A" w:rsidP="00C77FAA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>Полат Е.С.Как рождается проект.-М.,2003. -296с. </w:t>
      </w:r>
    </w:p>
    <w:p w14:paraId="7DEE0AB6" w14:textId="77777777" w:rsidR="00DE5B4A" w:rsidRPr="006634FD" w:rsidRDefault="00DE5B4A" w:rsidP="00C77FAA">
      <w:pPr>
        <w:pStyle w:val="a3"/>
        <w:numPr>
          <w:ilvl w:val="0"/>
          <w:numId w:val="18"/>
        </w:numPr>
        <w:tabs>
          <w:tab w:val="left" w:pos="4395"/>
        </w:tabs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4FD">
        <w:rPr>
          <w:rFonts w:ascii="Times New Roman" w:eastAsia="Times New Roman" w:hAnsi="Times New Roman" w:cs="Times New Roman"/>
          <w:sz w:val="24"/>
          <w:szCs w:val="24"/>
        </w:rPr>
        <w:t>Тяглова Е. В. Исследовательская и проектная деятельность учащихся по биологии. М: Глобус, 2008.</w:t>
      </w:r>
      <w:r w:rsidRPr="006634FD">
        <w:rPr>
          <w:rFonts w:ascii="Times New Roman" w:hAnsi="Times New Roman" w:cs="Times New Roman"/>
          <w:sz w:val="24"/>
          <w:szCs w:val="24"/>
        </w:rPr>
        <w:t>-34с.</w:t>
      </w:r>
    </w:p>
    <w:p w14:paraId="301DD8D0" w14:textId="77777777" w:rsidR="00DE5B4A" w:rsidRPr="006634FD" w:rsidRDefault="00DE5B4A" w:rsidP="00C77FAA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>Файн Т.А. Журнал «Практика административной работы в школе», №1, 2004 -35с.</w:t>
      </w:r>
    </w:p>
    <w:p w14:paraId="04135E3C" w14:textId="77777777" w:rsidR="00DE5B4A" w:rsidRPr="006634FD" w:rsidRDefault="00000000" w:rsidP="00C77FA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anchor="_blank" w:history="1">
        <w:r w:rsidR="00DE5B4A" w:rsidRPr="006634F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http://festival.1september.ru/articles/571297/pril9.doc</w:t>
        </w:r>
      </w:hyperlink>
      <w:r w:rsidR="00DE5B4A" w:rsidRPr="006634FD">
        <w:rPr>
          <w:rFonts w:ascii="Times New Roman" w:hAnsi="Times New Roman" w:cs="Times New Roman"/>
          <w:sz w:val="24"/>
          <w:szCs w:val="24"/>
        </w:rPr>
        <w:t xml:space="preserve"> - методика определения уровня познавательной активности и творческих способностей учащихся (авторы М. И. Рожков, Ю. С. Тюнников, Б. С. Алишев, Л. А. Волович)</w:t>
      </w:r>
    </w:p>
    <w:p w14:paraId="7612DFE3" w14:textId="77777777" w:rsidR="00DE5B4A" w:rsidRPr="006634FD" w:rsidRDefault="00DE5B4A" w:rsidP="00DE5B4A">
      <w:pPr>
        <w:rPr>
          <w:rFonts w:ascii="Times New Roman" w:hAnsi="Times New Roman" w:cs="Times New Roman"/>
          <w:sz w:val="24"/>
          <w:szCs w:val="24"/>
        </w:rPr>
      </w:pPr>
    </w:p>
    <w:p w14:paraId="4D23FB3B" w14:textId="77777777" w:rsidR="00B6357E" w:rsidRPr="006634FD" w:rsidRDefault="00B6357E" w:rsidP="00862EDF">
      <w:pPr>
        <w:rPr>
          <w:rFonts w:ascii="Times New Roman" w:hAnsi="Times New Roman" w:cs="Times New Roman"/>
          <w:sz w:val="24"/>
          <w:szCs w:val="24"/>
        </w:rPr>
      </w:pPr>
    </w:p>
    <w:p w14:paraId="7869D255" w14:textId="77777777" w:rsidR="0010707B" w:rsidRDefault="0010707B" w:rsidP="0010707B">
      <w:pPr>
        <w:rPr>
          <w:rFonts w:ascii="Times New Roman" w:hAnsi="Times New Roman" w:cs="Times New Roman"/>
          <w:sz w:val="24"/>
          <w:szCs w:val="24"/>
        </w:rPr>
      </w:pPr>
    </w:p>
    <w:p w14:paraId="0EB70729" w14:textId="77777777" w:rsidR="00C132A0" w:rsidRDefault="00C132A0" w:rsidP="0010707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E9A622C" w14:textId="77777777" w:rsidR="00C132A0" w:rsidRDefault="00C132A0" w:rsidP="0010707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3B50741" w14:textId="77777777" w:rsidR="00C132A0" w:rsidRDefault="00C132A0" w:rsidP="0010707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2E41736" w14:textId="77777777" w:rsidR="000D0D90" w:rsidRDefault="000D0D90" w:rsidP="00C77FA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35B6136" w14:textId="77777777" w:rsidR="0014667F" w:rsidRPr="00297622" w:rsidRDefault="0014667F" w:rsidP="00C77FA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14:paraId="53AD325A" w14:textId="77777777" w:rsidR="0014667F" w:rsidRPr="00F17006" w:rsidRDefault="0014667F" w:rsidP="0014667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667F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 xml:space="preserve"> </w:t>
      </w:r>
      <w:r w:rsidRPr="00E10772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Урок биологии в 8-м классе по теме:</w:t>
      </w:r>
    </w:p>
    <w:p w14:paraId="36718974" w14:textId="77777777" w:rsidR="0014667F" w:rsidRPr="00E10772" w:rsidRDefault="0014667F" w:rsidP="00146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</w:pPr>
      <w:r w:rsidRPr="00E10772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 xml:space="preserve">«Витамины и </w:t>
      </w:r>
      <w:r w:rsidRPr="00E10772">
        <w:rPr>
          <w:rStyle w:val="c1"/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их роль в организме человека»</w:t>
      </w:r>
    </w:p>
    <w:p w14:paraId="3CB2EA0D" w14:textId="77777777" w:rsidR="0014667F" w:rsidRDefault="0014667F" w:rsidP="0014667F">
      <w:pPr>
        <w:pStyle w:val="c3"/>
        <w:shd w:val="clear" w:color="auto" w:fill="FFFFFF"/>
        <w:spacing w:before="0" w:after="0"/>
        <w:jc w:val="both"/>
      </w:pPr>
      <w:r>
        <w:rPr>
          <w:rStyle w:val="submenu-table"/>
          <w:rFonts w:ascii="Arial" w:hAnsi="Arial" w:cs="Arial"/>
          <w:color w:val="444444"/>
          <w:sz w:val="18"/>
          <w:szCs w:val="18"/>
        </w:rPr>
        <w:t xml:space="preserve">   </w:t>
      </w:r>
      <w:r w:rsidRPr="00B24E61">
        <w:t xml:space="preserve">При изучении всех тем курса биологии в 8-м классе, нужно уделить особое внимание формированию понятия о целостности человеческого организма, раскрывая взаимосвязи и взаимодействия органов, тканей и клеток организма в процессе онтогенетического развития. В этих целях необходимо уделить большое внимание на формирование представлений и понятий учащихся об обмене веществ, так как благодаря ему каждый организм поддерживает свое существование, растет и развивается. Обмен веществ определяет цикличность жизни: рождение, рост и развитие, старение и смерть. </w:t>
      </w:r>
      <w:r>
        <w:br/>
        <w:t>Разделу</w:t>
      </w:r>
      <w:r w:rsidRPr="00B24E61">
        <w:t xml:space="preserve"> «Обмен веществ и энергии» по программе отводится 3 часа. После первого урока «Обмен веществ и энергии – основное свойство жизни» логически правильно перейти к изучению темы «Витамины». Такая последовательность изучения связано с тем, что обмен веществ в организме протекает при непосредственном участии витаминов. Они входят в состав более ста ферментов, запускающих огромное число химических реакций, способствуют поддержанию защитных сил организма, повышают его устойчивость к действию различных факторов окружающей среды, </w:t>
      </w:r>
      <w:r>
        <w:t xml:space="preserve">помогают приспосабливаться к </w:t>
      </w:r>
      <w:r w:rsidRPr="00B24E61">
        <w:t xml:space="preserve"> ухудшающейся экологической обстановке</w:t>
      </w:r>
      <w:r>
        <w:t xml:space="preserve">. </w:t>
      </w:r>
      <w:r w:rsidRPr="00B24E61">
        <w:t>Но немногим точно известно, что такое витамины, откуда они берутся, в каких продуктах содержатся, какое значение имеют для нашего здоровья, как и когда нужно принимать витамины и в каком количестве. Таким образом, изучение темы «Витамины» в школе н</w:t>
      </w:r>
      <w:r>
        <w:t xml:space="preserve">аиболее актуальна в наши дни. </w:t>
      </w:r>
      <w:r>
        <w:br/>
        <w:t xml:space="preserve">   </w:t>
      </w:r>
      <w:r w:rsidRPr="00B24E61">
        <w:t>При изучении темы «Витамины» решаются важнейшие образовательные, воспитательные и практические задачи. Полноценное питание, богатое витаминами – неотъемлемая часть нормального протекания процесса обмена веществ в организме. Поэтому, в ходе урока необходимо доказать, что витамины играют важную роль в нормальной жизнедеятельности организма человека, содействовать осознанию учащимися ответственности за сохранение собственного здоровья и здоровья окружающих. Материал урока связан с использованием приобретенных знаний для соблюдения мер профилактики инфекционных и простудных заболеваний, а так же других заболеваний, связанных с недос</w:t>
      </w:r>
      <w:r>
        <w:t>татком витаминов в организме.</w:t>
      </w:r>
    </w:p>
    <w:p w14:paraId="36C9D66E" w14:textId="77777777" w:rsidR="0014667F" w:rsidRDefault="0014667F" w:rsidP="0014667F">
      <w:pPr>
        <w:pStyle w:val="c3"/>
        <w:shd w:val="clear" w:color="auto" w:fill="FFFFFF"/>
        <w:spacing w:before="0" w:after="0"/>
        <w:jc w:val="both"/>
      </w:pPr>
      <w:r>
        <w:t xml:space="preserve">   </w:t>
      </w:r>
      <w:r w:rsidRPr="00B24E61">
        <w:t>С целью активизации познавательн</w:t>
      </w:r>
      <w:r>
        <w:t>ого интереса тема расширяется, и  урок представлен в форме ролевой игры, где учащиеся обыгрывают фрагменты урока, а  и</w:t>
      </w:r>
      <w:r w:rsidRPr="00B24E61">
        <w:t xml:space="preserve">спользование средств ИКТ, схем, демонстрация моделей овощей </w:t>
      </w:r>
      <w:r>
        <w:t>и фруктов  помогает им</w:t>
      </w:r>
      <w:r w:rsidRPr="00B24E61">
        <w:t xml:space="preserve"> более эффективн</w:t>
      </w:r>
      <w:r>
        <w:t>о усваивать учебный материал.</w:t>
      </w:r>
      <w:r w:rsidRPr="00B24E61">
        <w:t xml:space="preserve"> </w:t>
      </w:r>
    </w:p>
    <w:p w14:paraId="78340E67" w14:textId="77777777" w:rsidR="0014667F" w:rsidRDefault="0014667F" w:rsidP="0014667F">
      <w:pPr>
        <w:pStyle w:val="c3"/>
        <w:shd w:val="clear" w:color="auto" w:fill="FFFFFF"/>
        <w:spacing w:before="0" w:after="0"/>
        <w:jc w:val="center"/>
        <w:rPr>
          <w:b/>
          <w:bCs/>
        </w:rPr>
      </w:pPr>
      <w:r w:rsidRPr="00B24E61">
        <w:rPr>
          <w:b/>
          <w:bCs/>
        </w:rPr>
        <w:t>Основная часть</w:t>
      </w:r>
      <w:r>
        <w:br/>
      </w:r>
    </w:p>
    <w:p w14:paraId="00197A76" w14:textId="77777777" w:rsidR="0014667F" w:rsidRDefault="0014667F" w:rsidP="0014667F">
      <w:pPr>
        <w:pStyle w:val="c3"/>
        <w:shd w:val="clear" w:color="auto" w:fill="FFFFFF"/>
        <w:spacing w:before="0" w:after="0"/>
        <w:rPr>
          <w:bCs/>
        </w:rPr>
      </w:pPr>
      <w:r w:rsidRPr="003826DA">
        <w:rPr>
          <w:b/>
          <w:bCs/>
          <w:i/>
        </w:rPr>
        <w:t>Предмет, класс:</w:t>
      </w:r>
      <w:r>
        <w:rPr>
          <w:bCs/>
        </w:rPr>
        <w:t xml:space="preserve">                                       Биология, 8 класс.</w:t>
      </w:r>
    </w:p>
    <w:p w14:paraId="6C7BA9DA" w14:textId="77777777"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 w:rsidRPr="003826DA">
        <w:rPr>
          <w:b/>
          <w:bCs/>
          <w:i/>
        </w:rPr>
        <w:t>Тема урока:</w:t>
      </w:r>
      <w:r w:rsidRPr="003826DA">
        <w:rPr>
          <w:b/>
          <w:bCs/>
        </w:rPr>
        <w:t xml:space="preserve"> </w:t>
      </w:r>
      <w:r>
        <w:rPr>
          <w:bCs/>
        </w:rPr>
        <w:t xml:space="preserve">                                            </w:t>
      </w:r>
      <w:r w:rsidRPr="002A4E97">
        <w:rPr>
          <w:bCs/>
        </w:rPr>
        <w:t xml:space="preserve">«Витамины и </w:t>
      </w:r>
      <w:r w:rsidRPr="002A4E97">
        <w:rPr>
          <w:rStyle w:val="c1"/>
        </w:rPr>
        <w:t xml:space="preserve"> их роль в организме человека»</w:t>
      </w:r>
      <w:r>
        <w:rPr>
          <w:rStyle w:val="c1"/>
        </w:rPr>
        <w:t>.</w:t>
      </w:r>
    </w:p>
    <w:p w14:paraId="5F2FF7BF" w14:textId="77777777" w:rsidR="0014667F" w:rsidRPr="003826DA" w:rsidRDefault="0014667F" w:rsidP="0014667F">
      <w:pPr>
        <w:pStyle w:val="c3"/>
        <w:shd w:val="clear" w:color="auto" w:fill="FFFFFF"/>
        <w:spacing w:before="0" w:after="0"/>
        <w:rPr>
          <w:rStyle w:val="c1"/>
          <w:b/>
          <w:i/>
        </w:rPr>
      </w:pPr>
      <w:r w:rsidRPr="003826DA">
        <w:rPr>
          <w:rStyle w:val="c1"/>
          <w:b/>
          <w:i/>
        </w:rPr>
        <w:t>Актуальность использования</w:t>
      </w:r>
    </w:p>
    <w:p w14:paraId="4E404310" w14:textId="77777777" w:rsidR="0014667F" w:rsidRDefault="0014667F" w:rsidP="0014667F">
      <w:pPr>
        <w:pStyle w:val="c3"/>
        <w:shd w:val="clear" w:color="auto" w:fill="FFFFFF"/>
        <w:spacing w:before="0" w:after="0"/>
        <w:ind w:right="-284"/>
        <w:jc w:val="both"/>
        <w:rPr>
          <w:bCs/>
        </w:rPr>
      </w:pPr>
      <w:r w:rsidRPr="003826DA">
        <w:rPr>
          <w:b/>
          <w:bCs/>
          <w:i/>
        </w:rPr>
        <w:t>средств ИКТ</w:t>
      </w:r>
      <w:r w:rsidRPr="00454781">
        <w:rPr>
          <w:bCs/>
          <w:i/>
        </w:rPr>
        <w:t>:</w:t>
      </w:r>
      <w:r>
        <w:rPr>
          <w:bCs/>
        </w:rPr>
        <w:t xml:space="preserve">                                        Возможность представления в мультимедийной</w:t>
      </w:r>
    </w:p>
    <w:p w14:paraId="12598D24" w14:textId="77777777" w:rsidR="0014667F" w:rsidRDefault="0014667F" w:rsidP="0014667F">
      <w:pPr>
        <w:pStyle w:val="c3"/>
        <w:shd w:val="clear" w:color="auto" w:fill="FFFFFF"/>
        <w:spacing w:before="0" w:after="0"/>
        <w:jc w:val="both"/>
        <w:rPr>
          <w:bCs/>
        </w:rPr>
      </w:pPr>
      <w:r>
        <w:rPr>
          <w:bCs/>
        </w:rPr>
        <w:t xml:space="preserve">                                                                 форме, информации о витаминах, экономия времени</w:t>
      </w:r>
    </w:p>
    <w:p w14:paraId="108846C4" w14:textId="77777777" w:rsidR="0014667F" w:rsidRDefault="0014667F" w:rsidP="0014667F">
      <w:pPr>
        <w:pStyle w:val="c3"/>
        <w:shd w:val="clear" w:color="auto" w:fill="FFFFFF"/>
        <w:spacing w:before="0" w:after="0"/>
        <w:ind w:right="-284"/>
        <w:jc w:val="both"/>
        <w:rPr>
          <w:bCs/>
        </w:rPr>
      </w:pPr>
      <w:r>
        <w:rPr>
          <w:bCs/>
        </w:rPr>
        <w:t xml:space="preserve">                                                                 при закреплении знаний.</w:t>
      </w:r>
    </w:p>
    <w:p w14:paraId="570F98E1" w14:textId="77777777" w:rsidR="0014667F" w:rsidRDefault="0014667F" w:rsidP="0014667F">
      <w:pPr>
        <w:pStyle w:val="c3"/>
        <w:shd w:val="clear" w:color="auto" w:fill="FFFFFF"/>
        <w:spacing w:before="0" w:after="0"/>
        <w:ind w:right="-284"/>
        <w:jc w:val="both"/>
        <w:rPr>
          <w:bCs/>
        </w:rPr>
      </w:pPr>
      <w:r w:rsidRPr="00454781">
        <w:rPr>
          <w:b/>
          <w:bCs/>
          <w:i/>
        </w:rPr>
        <w:t>Цель урока</w:t>
      </w:r>
      <w:r>
        <w:rPr>
          <w:b/>
          <w:bCs/>
          <w:i/>
        </w:rPr>
        <w:t>:</w:t>
      </w:r>
      <w:r>
        <w:rPr>
          <w:bCs/>
        </w:rPr>
        <w:t xml:space="preserve">    сформировать у учащихся знания о витаминах и их роли в организме человека, </w:t>
      </w:r>
    </w:p>
    <w:p w14:paraId="0C68DB1D" w14:textId="77777777" w:rsidR="0014667F" w:rsidRPr="00502AE0" w:rsidRDefault="0014667F" w:rsidP="0014667F">
      <w:pPr>
        <w:pStyle w:val="c3"/>
        <w:shd w:val="clear" w:color="auto" w:fill="FFFFFF"/>
        <w:spacing w:before="0" w:after="0"/>
        <w:ind w:right="-284"/>
        <w:jc w:val="both"/>
        <w:rPr>
          <w:bCs/>
        </w:rPr>
      </w:pPr>
      <w:r>
        <w:rPr>
          <w:bCs/>
        </w:rPr>
        <w:t xml:space="preserve">                         познакомить </w:t>
      </w:r>
      <w:r>
        <w:t xml:space="preserve"> с </w:t>
      </w:r>
      <w:r w:rsidRPr="00502AE0">
        <w:t xml:space="preserve"> классификацией</w:t>
      </w:r>
      <w:r>
        <w:t>.</w:t>
      </w:r>
    </w:p>
    <w:p w14:paraId="2DAAA62D" w14:textId="77777777"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 w:rsidRPr="00502AE0">
        <w:rPr>
          <w:rStyle w:val="c1"/>
          <w:b/>
          <w:i/>
        </w:rPr>
        <w:t>Задачи:</w:t>
      </w:r>
      <w:r w:rsidRPr="00502AE0">
        <w:rPr>
          <w:rStyle w:val="c1"/>
        </w:rPr>
        <w:t xml:space="preserve"> </w:t>
      </w:r>
      <w:r w:rsidRPr="00502AE0">
        <w:rPr>
          <w:rStyle w:val="c1"/>
          <w:i/>
        </w:rPr>
        <w:t>а) образовательная:</w:t>
      </w:r>
      <w:r w:rsidRPr="00502AE0">
        <w:rPr>
          <w:rStyle w:val="c1"/>
        </w:rPr>
        <w:t xml:space="preserve"> углубить и обобщить знания о значении витаминов; </w:t>
      </w:r>
    </w:p>
    <w:p w14:paraId="06B5E07F" w14:textId="77777777"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t xml:space="preserve">               </w:t>
      </w:r>
      <w:r w:rsidRPr="00502AE0">
        <w:rPr>
          <w:rStyle w:val="c1"/>
        </w:rPr>
        <w:t xml:space="preserve">содержания их в продуктах питания; условиях сохранения и правилах приема </w:t>
      </w:r>
      <w:r>
        <w:rPr>
          <w:rStyle w:val="c1"/>
        </w:rPr>
        <w:t xml:space="preserve">     </w:t>
      </w:r>
    </w:p>
    <w:p w14:paraId="0A721AF1" w14:textId="77777777" w:rsidR="0014667F" w:rsidRPr="00502AE0" w:rsidRDefault="0014667F" w:rsidP="0014667F">
      <w:pPr>
        <w:pStyle w:val="c3"/>
        <w:shd w:val="clear" w:color="auto" w:fill="FFFFFF"/>
        <w:spacing w:before="0" w:after="0"/>
        <w:rPr>
          <w:bCs/>
        </w:rPr>
      </w:pPr>
      <w:r>
        <w:rPr>
          <w:rStyle w:val="c1"/>
        </w:rPr>
        <w:t xml:space="preserve">               </w:t>
      </w:r>
      <w:r w:rsidRPr="00502AE0">
        <w:rPr>
          <w:rStyle w:val="c1"/>
        </w:rPr>
        <w:t xml:space="preserve">витаминных препаратов; роли витаминов в обмене веществ. </w:t>
      </w:r>
    </w:p>
    <w:p w14:paraId="568048DF" w14:textId="77777777"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t xml:space="preserve">               </w:t>
      </w:r>
      <w:r w:rsidRPr="00502AE0">
        <w:rPr>
          <w:rStyle w:val="c1"/>
        </w:rPr>
        <w:t xml:space="preserve">б) </w:t>
      </w:r>
      <w:r w:rsidRPr="003826DA">
        <w:rPr>
          <w:rStyle w:val="c1"/>
          <w:i/>
        </w:rPr>
        <w:t>развивающая:</w:t>
      </w:r>
      <w:r w:rsidRPr="00502AE0">
        <w:rPr>
          <w:rStyle w:val="c1"/>
        </w:rPr>
        <w:t xml:space="preserve"> показать приоритет отечественной науки в открытии витаминов</w:t>
      </w:r>
      <w:r>
        <w:rPr>
          <w:rStyle w:val="c1"/>
        </w:rPr>
        <w:t>.</w:t>
      </w:r>
      <w:r w:rsidRPr="00502AE0">
        <w:rPr>
          <w:rStyle w:val="c1"/>
        </w:rPr>
        <w:t xml:space="preserve"> </w:t>
      </w:r>
    </w:p>
    <w:p w14:paraId="12786B21" w14:textId="77777777"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t xml:space="preserve">               Формировать </w:t>
      </w:r>
      <w:r w:rsidRPr="00502AE0">
        <w:rPr>
          <w:rStyle w:val="c1"/>
        </w:rPr>
        <w:t xml:space="preserve"> умения самостоятельно работать с текстом и рисунками, данными </w:t>
      </w:r>
      <w:r>
        <w:rPr>
          <w:rStyle w:val="c1"/>
        </w:rPr>
        <w:t xml:space="preserve"> </w:t>
      </w:r>
    </w:p>
    <w:p w14:paraId="30B29BD8" w14:textId="77777777"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t xml:space="preserve">               </w:t>
      </w:r>
      <w:r w:rsidRPr="00502AE0">
        <w:rPr>
          <w:rStyle w:val="c1"/>
        </w:rPr>
        <w:t xml:space="preserve">в учебнике, извлекая из них нужную информацию; логически мыслить и </w:t>
      </w:r>
    </w:p>
    <w:p w14:paraId="4F11728D" w14:textId="77777777"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t xml:space="preserve">               </w:t>
      </w:r>
      <w:r w:rsidRPr="00502AE0">
        <w:rPr>
          <w:rStyle w:val="c1"/>
        </w:rPr>
        <w:t>оформлять результаты мыслительных операций в устной и письменной р</w:t>
      </w:r>
      <w:r>
        <w:rPr>
          <w:rStyle w:val="c1"/>
        </w:rPr>
        <w:t>ечи</w:t>
      </w:r>
    </w:p>
    <w:p w14:paraId="6B647731" w14:textId="77777777"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lastRenderedPageBreak/>
        <w:t xml:space="preserve">             </w:t>
      </w:r>
      <w:r w:rsidRPr="00502AE0">
        <w:rPr>
          <w:rStyle w:val="c1"/>
        </w:rPr>
        <w:t xml:space="preserve">в) </w:t>
      </w:r>
      <w:r w:rsidRPr="003826DA">
        <w:rPr>
          <w:rStyle w:val="c1"/>
          <w:i/>
        </w:rPr>
        <w:t>воспитательная:</w:t>
      </w:r>
      <w:r w:rsidRPr="00502AE0">
        <w:rPr>
          <w:rStyle w:val="c1"/>
        </w:rPr>
        <w:t xml:space="preserve"> формирование положительной мотивации на восприятие </w:t>
      </w:r>
      <w:r>
        <w:rPr>
          <w:rStyle w:val="c1"/>
        </w:rPr>
        <w:t xml:space="preserve"> </w:t>
      </w:r>
    </w:p>
    <w:p w14:paraId="083D8931" w14:textId="77777777"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t xml:space="preserve">             </w:t>
      </w:r>
      <w:r w:rsidRPr="00502AE0">
        <w:rPr>
          <w:rStyle w:val="c1"/>
        </w:rPr>
        <w:t xml:space="preserve">нового материала, познавательной активности на уроке, умение обсуждать </w:t>
      </w:r>
    </w:p>
    <w:p w14:paraId="3BC4CFFA" w14:textId="77777777"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t xml:space="preserve">             </w:t>
      </w:r>
      <w:r w:rsidRPr="00502AE0">
        <w:rPr>
          <w:rStyle w:val="c1"/>
        </w:rPr>
        <w:t xml:space="preserve">проблемные вопросы и делать выводы, понимать важность сохранения своего </w:t>
      </w:r>
    </w:p>
    <w:p w14:paraId="086B85FC" w14:textId="77777777" w:rsidR="0014667F" w:rsidRPr="00502AE0" w:rsidRDefault="0014667F" w:rsidP="0014667F">
      <w:pPr>
        <w:pStyle w:val="c3"/>
        <w:shd w:val="clear" w:color="auto" w:fill="FFFFFF"/>
        <w:spacing w:before="0" w:after="0"/>
      </w:pPr>
      <w:r>
        <w:rPr>
          <w:rStyle w:val="c1"/>
        </w:rPr>
        <w:t xml:space="preserve">             </w:t>
      </w:r>
      <w:r w:rsidRPr="00502AE0">
        <w:rPr>
          <w:rStyle w:val="c1"/>
        </w:rPr>
        <w:t>здоровья.</w:t>
      </w:r>
    </w:p>
    <w:p w14:paraId="1FFFD80F" w14:textId="77777777" w:rsidR="0014667F" w:rsidRDefault="0014667F" w:rsidP="0014667F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sz w:val="24"/>
          <w:szCs w:val="24"/>
        </w:rPr>
      </w:pPr>
      <w:r w:rsidRPr="003826DA">
        <w:rPr>
          <w:rStyle w:val="c1"/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Pr="00502AE0">
        <w:rPr>
          <w:rStyle w:val="c1"/>
          <w:rFonts w:ascii="Times New Roman" w:hAnsi="Times New Roman" w:cs="Times New Roman"/>
          <w:sz w:val="24"/>
          <w:szCs w:val="24"/>
        </w:rPr>
        <w:t xml:space="preserve"> учебник</w:t>
      </w:r>
      <w:r w:rsidRPr="003826DA">
        <w:rPr>
          <w:rFonts w:ascii="Arial" w:eastAsia="Times New Roman" w:hAnsi="Arial" w:cs="Arial"/>
          <w:color w:val="444444"/>
          <w:sz w:val="18"/>
          <w:szCs w:val="18"/>
        </w:rPr>
        <w:t xml:space="preserve"> </w:t>
      </w:r>
      <w:r w:rsidRPr="0041315D">
        <w:rPr>
          <w:rFonts w:ascii="Arial" w:eastAsia="Times New Roman" w:hAnsi="Arial" w:cs="Arial"/>
          <w:color w:val="444444"/>
          <w:sz w:val="18"/>
          <w:szCs w:val="18"/>
        </w:rPr>
        <w:t xml:space="preserve"> </w:t>
      </w:r>
      <w:r w:rsidRPr="003826DA">
        <w:rPr>
          <w:rFonts w:ascii="Times New Roman" w:eastAsia="Times New Roman" w:hAnsi="Times New Roman" w:cs="Times New Roman"/>
          <w:sz w:val="24"/>
          <w:szCs w:val="24"/>
        </w:rPr>
        <w:t>биологии для 8 класс</w:t>
      </w:r>
      <w:r>
        <w:rPr>
          <w:rFonts w:ascii="Times New Roman" w:eastAsia="Times New Roman" w:hAnsi="Times New Roman" w:cs="Times New Roman"/>
          <w:sz w:val="24"/>
          <w:szCs w:val="24"/>
        </w:rPr>
        <w:t>а (Д.В. Колесов, Р.Д. Маш, И.Н.</w:t>
      </w:r>
      <w:r w:rsidRPr="003826DA">
        <w:rPr>
          <w:rFonts w:ascii="Times New Roman" w:eastAsia="Times New Roman" w:hAnsi="Times New Roman" w:cs="Times New Roman"/>
          <w:sz w:val="24"/>
          <w:szCs w:val="24"/>
        </w:rPr>
        <w:t>Беляев)</w:t>
      </w:r>
      <w:r w:rsidRPr="003826DA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  </w:t>
      </w:r>
    </w:p>
    <w:p w14:paraId="3510842D" w14:textId="77777777" w:rsidR="0014667F" w:rsidRDefault="0014667F" w:rsidP="0014667F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3826DA">
        <w:rPr>
          <w:rStyle w:val="c1"/>
          <w:rFonts w:ascii="Times New Roman" w:hAnsi="Times New Roman" w:cs="Times New Roman"/>
          <w:sz w:val="24"/>
          <w:szCs w:val="24"/>
        </w:rPr>
        <w:t xml:space="preserve">таблица «Витаминов», презентация «Витамины и их роль в организме </w:t>
      </w:r>
    </w:p>
    <w:p w14:paraId="55AB8C30" w14:textId="77777777" w:rsidR="0014667F" w:rsidRPr="003826DA" w:rsidRDefault="0014667F" w:rsidP="0014667F">
      <w:pPr>
        <w:shd w:val="clear" w:color="auto" w:fill="FFFFFF"/>
        <w:spacing w:after="0" w:line="240" w:lineRule="auto"/>
        <w:rPr>
          <w:rStyle w:val="c1"/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3826DA">
        <w:rPr>
          <w:rStyle w:val="c1"/>
          <w:rFonts w:ascii="Times New Roman" w:hAnsi="Times New Roman" w:cs="Times New Roman"/>
          <w:sz w:val="24"/>
          <w:szCs w:val="24"/>
        </w:rPr>
        <w:t xml:space="preserve">человека», препараты витаминов, муляжи фруктов и овощей, </w:t>
      </w:r>
      <w:r w:rsidRPr="00502AE0">
        <w:rPr>
          <w:rStyle w:val="c1"/>
          <w:rFonts w:ascii="Times New Roman" w:hAnsi="Times New Roman" w:cs="Times New Roman"/>
          <w:sz w:val="24"/>
          <w:szCs w:val="24"/>
        </w:rPr>
        <w:t>компьютер</w:t>
      </w:r>
    </w:p>
    <w:p w14:paraId="312DDF1C" w14:textId="77777777"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t xml:space="preserve">                           </w:t>
      </w:r>
      <w:r w:rsidRPr="00502AE0">
        <w:rPr>
          <w:rStyle w:val="c1"/>
        </w:rPr>
        <w:t>и мультимедиа для дем</w:t>
      </w:r>
      <w:r>
        <w:rPr>
          <w:rStyle w:val="c1"/>
        </w:rPr>
        <w:t xml:space="preserve">онстрации презентации, бейджики. </w:t>
      </w:r>
    </w:p>
    <w:p w14:paraId="47D50E90" w14:textId="77777777" w:rsidR="0014667F" w:rsidRPr="00DA0E52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 w:rsidRPr="00DA0E52">
        <w:rPr>
          <w:rStyle w:val="c1"/>
          <w:b/>
          <w:i/>
        </w:rPr>
        <w:t>Роли учеников:</w:t>
      </w:r>
      <w:r>
        <w:rPr>
          <w:rStyle w:val="c1"/>
          <w:b/>
          <w:i/>
        </w:rPr>
        <w:t xml:space="preserve"> </w:t>
      </w:r>
      <w:r>
        <w:rPr>
          <w:rStyle w:val="c1"/>
        </w:rPr>
        <w:t>Витамины А,  С, группы В, Колумб, Врач, Женщина-пациент.</w:t>
      </w:r>
    </w:p>
    <w:p w14:paraId="539C7889" w14:textId="77777777" w:rsidR="0014667F" w:rsidRPr="005B6AA4" w:rsidRDefault="0014667F" w:rsidP="0014667F">
      <w:pPr>
        <w:pStyle w:val="c3"/>
        <w:shd w:val="clear" w:color="auto" w:fill="FFFFFF"/>
        <w:spacing w:before="0" w:after="0"/>
        <w:rPr>
          <w:b/>
          <w:i/>
        </w:rPr>
      </w:pPr>
      <w:r>
        <w:rPr>
          <w:rStyle w:val="c1"/>
        </w:rPr>
        <w:t xml:space="preserve"> </w:t>
      </w:r>
      <w:r w:rsidRPr="005B6AA4">
        <w:rPr>
          <w:b/>
          <w:i/>
        </w:rPr>
        <w:t>Используемая литература:</w:t>
      </w:r>
      <w:r w:rsidRPr="005B6AA4">
        <w:rPr>
          <w:rFonts w:ascii="Arial" w:hAnsi="Arial" w:cs="Arial"/>
          <w:b/>
          <w:i/>
          <w:sz w:val="18"/>
          <w:szCs w:val="18"/>
        </w:rPr>
        <w:t xml:space="preserve"> </w:t>
      </w:r>
    </w:p>
    <w:p w14:paraId="34C911E3" w14:textId="77777777" w:rsidR="0014667F" w:rsidRPr="005B6AA4" w:rsidRDefault="0014667F" w:rsidP="00146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5B6AA4">
        <w:rPr>
          <w:rFonts w:ascii="Times New Roman" w:eastAsia="Times New Roman" w:hAnsi="Times New Roman" w:cs="Times New Roman"/>
          <w:sz w:val="24"/>
          <w:szCs w:val="24"/>
        </w:rPr>
        <w:t>Поурочные разраб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отки по биологии. Человек. 8 </w:t>
      </w:r>
      <w:r w:rsidRPr="005B6AA4">
        <w:rPr>
          <w:rFonts w:ascii="Times New Roman" w:eastAsia="Times New Roman" w:hAnsi="Times New Roman" w:cs="Times New Roman"/>
          <w:sz w:val="24"/>
          <w:szCs w:val="24"/>
        </w:rPr>
        <w:t xml:space="preserve"> класс. О.А. Пепеляева, И</w:t>
      </w:r>
      <w:r>
        <w:rPr>
          <w:rFonts w:ascii="Times New Roman" w:eastAsia="Times New Roman" w:hAnsi="Times New Roman" w:cs="Times New Roman"/>
          <w:sz w:val="24"/>
          <w:szCs w:val="24"/>
        </w:rPr>
        <w:t>.В. Сунцова. Москва «Вако», 2009</w:t>
      </w:r>
      <w:r w:rsidRPr="005B6AA4">
        <w:rPr>
          <w:rFonts w:ascii="Times New Roman" w:eastAsia="Times New Roman" w:hAnsi="Times New Roman" w:cs="Times New Roman"/>
          <w:sz w:val="24"/>
          <w:szCs w:val="24"/>
        </w:rPr>
        <w:t xml:space="preserve"> год.</w:t>
      </w:r>
    </w:p>
    <w:p w14:paraId="20BFFD72" w14:textId="77777777" w:rsidR="0014667F" w:rsidRPr="005B6AA4" w:rsidRDefault="0014667F" w:rsidP="00146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5B6AA4">
        <w:rPr>
          <w:rFonts w:ascii="Times New Roman" w:eastAsia="Times New Roman" w:hAnsi="Times New Roman" w:cs="Times New Roman"/>
          <w:sz w:val="24"/>
          <w:szCs w:val="24"/>
        </w:rPr>
        <w:t xml:space="preserve">Дистанционный курс «Наиболее сложные вопросы преподавания раздела «Человек и его здоровье». М.З. Федорова, Г.А. Воронина. Педагогический университет «Первое сентября», Москва 2009 год. </w:t>
      </w:r>
    </w:p>
    <w:p w14:paraId="006AB8F0" w14:textId="77777777" w:rsidR="0014667F" w:rsidRPr="005B6AA4" w:rsidRDefault="0014667F" w:rsidP="00146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5B6AA4">
        <w:rPr>
          <w:rFonts w:ascii="Times New Roman" w:eastAsia="Times New Roman" w:hAnsi="Times New Roman" w:cs="Times New Roman"/>
          <w:sz w:val="24"/>
          <w:szCs w:val="24"/>
        </w:rPr>
        <w:t xml:space="preserve">Биология человека в таблицах, рисунках, схемах. Резанова Е.А., Антонова И.П., Резанов А.А. «Издат – школа», Москва 1998 год. </w:t>
      </w:r>
    </w:p>
    <w:p w14:paraId="19457D59" w14:textId="77777777" w:rsidR="0014667F" w:rsidRPr="005B6AA4" w:rsidRDefault="0014667F" w:rsidP="00146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5B6AA4">
        <w:rPr>
          <w:rFonts w:ascii="Times New Roman" w:eastAsia="Times New Roman" w:hAnsi="Times New Roman" w:cs="Times New Roman"/>
          <w:sz w:val="24"/>
          <w:szCs w:val="24"/>
        </w:rPr>
        <w:t>Большая Советская Энциклопедия. Электронное издание. 2002 год.</w:t>
      </w:r>
    </w:p>
    <w:p w14:paraId="19E66E9E" w14:textId="77777777" w:rsidR="0014667F" w:rsidRPr="005B6AA4" w:rsidRDefault="0014667F" w:rsidP="00146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5B6AA4">
        <w:rPr>
          <w:rFonts w:ascii="Times New Roman" w:eastAsia="Times New Roman" w:hAnsi="Times New Roman" w:cs="Times New Roman"/>
          <w:sz w:val="24"/>
          <w:szCs w:val="24"/>
        </w:rPr>
        <w:t>Большая Энциклопедия Кирилла и Мефодия. Электронное издание, 2006 год.</w:t>
      </w:r>
    </w:p>
    <w:p w14:paraId="382E539E" w14:textId="77777777" w:rsidR="0014667F" w:rsidRDefault="0014667F" w:rsidP="00146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Журнал «Здоровье», №3, март 2010</w:t>
      </w:r>
    </w:p>
    <w:p w14:paraId="644A96AC" w14:textId="77777777" w:rsidR="0014667F" w:rsidRPr="00133FA9" w:rsidRDefault="0014667F" w:rsidP="00146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3FA9">
        <w:rPr>
          <w:rFonts w:ascii="Times New Roman" w:eastAsia="Times New Roman" w:hAnsi="Times New Roman" w:cs="Times New Roman"/>
          <w:b/>
          <w:sz w:val="24"/>
          <w:szCs w:val="24"/>
        </w:rPr>
        <w:t>Приложения.</w:t>
      </w:r>
    </w:p>
    <w:p w14:paraId="1C83248C" w14:textId="77777777" w:rsidR="0014667F" w:rsidRPr="005B6AA4" w:rsidRDefault="0014667F" w:rsidP="00146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6AA4">
        <w:rPr>
          <w:rFonts w:ascii="Times New Roman" w:eastAsia="Times New Roman" w:hAnsi="Times New Roman" w:cs="Times New Roman"/>
          <w:b/>
          <w:sz w:val="24"/>
          <w:szCs w:val="24"/>
        </w:rPr>
        <w:t>Ход урока</w:t>
      </w:r>
    </w:p>
    <w:p w14:paraId="6E1DBD16" w14:textId="77777777" w:rsidR="0014667F" w:rsidRPr="005B6AA4" w:rsidRDefault="0014667F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Вступительное слово учителя (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организационный момент)</w:t>
      </w:r>
    </w:p>
    <w:p w14:paraId="05EBF7F9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Здравствуйте, ребята. Как хорошо, что мы приветствуем,  друг друга каждый день такими словами, то есть желаем здоровья. Здоровье - это самое ценное, что есть у человека. На всю жизнь человеку дается только один организм. Если мы небрежно обращаемся с любимыми предметами, их можно заменить, но заменить свой организм человек не в силах. Следовательно, мы должны бережно к нему относиться, постоянно о нем заботиться, чтобы долгие годы оставаться здоровыми! </w:t>
      </w:r>
    </w:p>
    <w:p w14:paraId="4894AC0D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“Я люблю жизнь и хочу жить!” Эти слова выражают заветное желание каждого из нас. “Жизнь сама по себе является чудом. И это чудо находиться в наших руках. Чтобы жизнь человека была долгой и счастливой, необходимо быть здоровым. А для этого нужно вести здоровый образ жизни и правильно питаться. </w:t>
      </w:r>
    </w:p>
    <w:p w14:paraId="0A994917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 xml:space="preserve"> (сл. №1).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Тема нашего сегодняшнего урока – витамины и их роль в организме человека. Мы узнаем, что это за вещества, как они влияют на организм, в каких продуктах содержатся.</w:t>
      </w:r>
    </w:p>
    <w:p w14:paraId="3595AD14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Белки, жиры, углеводы необходимые организму человека для роста, развития, процессов жизнедеятельности, поступают в организм с полноценной пищей. Всегда ли можно считать питание правильным и полноценным, если в пище содержатся только белки, жиры и углеводы? </w:t>
      </w:r>
    </w:p>
    <w:p w14:paraId="4A1DBB2C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(сл. №2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Работы Н.И. Лунина</w:t>
      </w:r>
      <w:r>
        <w:rPr>
          <w:rFonts w:ascii="Times New Roman" w:eastAsia="Times New Roman" w:hAnsi="Times New Roman" w:cs="Times New Roman"/>
          <w:sz w:val="24"/>
          <w:szCs w:val="24"/>
        </w:rPr>
        <w:t>. (Сообщение)</w:t>
      </w:r>
    </w:p>
    <w:p w14:paraId="71A257D4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Итак, что такое витамины?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 №3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«Витамины – это органические соединения, которые в небольших количествах постоянно требуются для нормального протекания биохимических реакций в организме».</w:t>
      </w:r>
    </w:p>
    <w:p w14:paraId="7C105FD7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(сл. №4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Недостаток того или иного витамина в организме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гиповитаминоз,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состояние, которое чаще всего выражается в ослаблении иммунитета. Существенный недостаток витамина или его полное отсутствие приводит уже к более тяжелому состоянию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авитаминозу</w:t>
      </w:r>
      <w:r>
        <w:rPr>
          <w:rFonts w:ascii="Times New Roman" w:eastAsia="Times New Roman" w:hAnsi="Times New Roman" w:cs="Times New Roman"/>
          <w:sz w:val="24"/>
          <w:szCs w:val="24"/>
        </w:rPr>
        <w:t>. При авитаминозе возникают глубокие нарушения обмена веществ, ведущие к различным заболеваниям, вплоть до гибели организма.</w:t>
      </w:r>
    </w:p>
    <w:p w14:paraId="1B39B6D1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(сл. №5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Известно 13 незаменимых витаминов. Витамины обозначают заглавными буквами латинского алфавита: A, B, C, D, E и т.д. Организм человека может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самостоятельно синтезировать только витамин D, а все остальные должны поступать в организм с пищей.</w:t>
      </w:r>
    </w:p>
    <w:p w14:paraId="10271F35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(сл. №6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>Классификация витаминов основана на растворимости их в воде и жирах.</w:t>
      </w:r>
    </w:p>
    <w:p w14:paraId="47E4FF55" w14:textId="77777777" w:rsidR="0014667F" w:rsidRDefault="0014667F" w:rsidP="001466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Используя текст учебника дополните схему:</w:t>
      </w:r>
    </w:p>
    <w:p w14:paraId="372439DE" w14:textId="77777777" w:rsidR="0014667F" w:rsidRDefault="0014667F" w:rsidP="001466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22CE4F1" wp14:editId="2F57BB95">
            <wp:extent cx="2562225" cy="714375"/>
            <wp:effectExtent l="19050" t="0" r="9525" b="0"/>
            <wp:docPr id="13" name="Рисунок 2" descr="http://festival.1september.ru/articles/575120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estival.1september.ru/articles/575120/1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CCD943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Жирорастворимые </w:t>
      </w:r>
      <w:r>
        <w:rPr>
          <w:rFonts w:ascii="Times New Roman" w:eastAsia="Times New Roman" w:hAnsi="Times New Roman" w:cs="Times New Roman"/>
          <w:sz w:val="24"/>
          <w:szCs w:val="24"/>
        </w:rPr>
        <w:t>витамины – A, D, E и К – попадают в организм с жирами пищи. Поскольку они могут накапливаться в жировой ткани, их ежедневное поступление в организм не обязательно.</w:t>
      </w:r>
    </w:p>
    <w:p w14:paraId="64B78A1F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водорастворимым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витаминам относятся 8 витаминов группы В и витамин С. Эти витамины не могут запасаться, поэтому должны поступать в организм постоянно, желательно ежедневно (за исключением некоторых витаминов В).</w:t>
      </w:r>
    </w:p>
    <w:p w14:paraId="703ABC99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Избытка водорастворимых витаминов практически не бывает, так как в организме они быстро разрушаются и выводятся вместе с мочой. Избыток жирорастворимых витаминов может привести к ослаблению (блокированию) действия других витаминов, а иногда и к серьезным отравлениям.</w:t>
      </w:r>
    </w:p>
    <w:p w14:paraId="186224A8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(сл. №7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Давайте познакомимся с витаминами поближе. В ходе работы вам необходимо заполнить таблицу:</w:t>
      </w:r>
    </w:p>
    <w:p w14:paraId="08250A3D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210"/>
        <w:gridCol w:w="2831"/>
        <w:gridCol w:w="2434"/>
      </w:tblGrid>
      <w:tr w:rsidR="0014667F" w14:paraId="285433D7" w14:textId="77777777" w:rsidTr="00B570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068B66" w14:textId="77777777" w:rsidR="0014667F" w:rsidRDefault="0014667F" w:rsidP="00B57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витамина, суточная потребность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1E753C" w14:textId="77777777" w:rsidR="0014667F" w:rsidRDefault="0014667F" w:rsidP="00B57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каких продуктах содержится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846CF1" w14:textId="77777777" w:rsidR="0014667F" w:rsidRDefault="0014667F" w:rsidP="00B57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 какие процессы влияет</w:t>
            </w:r>
          </w:p>
        </w:tc>
      </w:tr>
      <w:tr w:rsidR="0014667F" w14:paraId="14048B8E" w14:textId="77777777" w:rsidTr="00B570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559439" w14:textId="77777777"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2435BD" w14:textId="77777777"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2E3DC6" w14:textId="77777777"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4667F" w14:paraId="624CD91A" w14:textId="77777777" w:rsidTr="00B570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6A8A06" w14:textId="77777777"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3DCDF0" w14:textId="77777777"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124E26" w14:textId="77777777"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4667F" w14:paraId="5B620157" w14:textId="77777777" w:rsidTr="00B570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31975B" w14:textId="77777777"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8860E4" w14:textId="77777777"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F9D4B6" w14:textId="77777777"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4667F" w14:paraId="32C6903E" w14:textId="77777777" w:rsidTr="00B570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DA3B6C" w14:textId="77777777"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268FC1" w14:textId="77777777"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6599B4" w14:textId="77777777"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06986C20" w14:textId="77777777" w:rsidR="0014667F" w:rsidRDefault="0014667F" w:rsidP="0014667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ВИТАМИН А (ретинол)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 №8)</w:t>
      </w:r>
    </w:p>
    <w:p w14:paraId="2078B3AF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Реклама.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519212EB" w14:textId="77777777" w:rsidR="0014667F" w:rsidRPr="00EF4739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Pr="00EF473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Вас беспокоит маленький рост. Вы часто болеете и плохо видите в сумерках.</w:t>
      </w:r>
    </w:p>
    <w:p w14:paraId="6BECB31C" w14:textId="77777777" w:rsidR="0014667F" w:rsidRPr="008C55F0" w:rsidRDefault="0014667F" w:rsidP="0014667F">
      <w:pPr>
        <w:spacing w:after="12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8C55F0">
        <w:rPr>
          <w:rFonts w:ascii="Times New Roman" w:eastAsia="Times New Roman" w:hAnsi="Times New Roman" w:cs="Times New Roman"/>
          <w:color w:val="C00000"/>
          <w:sz w:val="24"/>
          <w:szCs w:val="24"/>
        </w:rPr>
        <w:t>РЕТИНОЛ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 w:rsidRPr="008C55F0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 w:rsidRPr="008C55F0">
        <w:rPr>
          <w:rFonts w:ascii="Times New Roman" w:eastAsia="Times New Roman" w:hAnsi="Times New Roman" w:cs="Times New Roman"/>
          <w:color w:val="C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от решение ваших проблем!</w:t>
      </w:r>
      <w:r w:rsidRPr="008C55F0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Всего 0,9 мг 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и Вы абсолютно здоровый человек!</w:t>
      </w:r>
    </w:p>
    <w:p w14:paraId="72A02F08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Максим, я не знаю что делать у меня сухие, ломкие волосы, перхоть. Я устала быть белой вороной. Ни одна шампунь не помогает. (Говорит ученица)</w:t>
      </w:r>
    </w:p>
    <w:p w14:paraId="06393B79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Тебе поможет (убирает шампунь и ставит корзину) витамин А. Этот витамин участвует и в формировании покровного эпителия кожи и слизистых оболочек. При его недостатке усиливается ороговение кожи, образуются угри, кожа становится сухой, шероховатой, воспаляется. Волосы становятся тусклыми, ногти – ломкими. Длительный недостаток витамина А в пище может привести к отставанию детей в росте. У взрослых возникает предрасположенность к онкологическим заболеваниям пищеварительных органов. -Источником витамина А служат животные продукты: сливочное масло, рыбий жир, печень, яйца, молоко. Растительные продукты содержат провитамины А, или каротины, из которых в организме (в тонком кишечнике, печени) образуется витамин А. Каротины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содержатся в растительных продуктах, имеющих красный цвет: моркови, помидорах, шиповнике, апельсинах (содержимое из корзины выкладывает на стол) (</w:t>
      </w:r>
      <w:r w:rsidRPr="005D189E">
        <w:rPr>
          <w:rFonts w:ascii="Times New Roman" w:eastAsia="Times New Roman" w:hAnsi="Times New Roman" w:cs="Times New Roman"/>
          <w:b/>
          <w:sz w:val="24"/>
          <w:szCs w:val="24"/>
        </w:rPr>
        <w:t>сл. №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9, 10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>).</w:t>
      </w:r>
    </w:p>
    <w:p w14:paraId="5CAB4448" w14:textId="77777777" w:rsidR="0014667F" w:rsidRDefault="0014667F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ВИТАМИН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5D189E">
        <w:rPr>
          <w:rFonts w:ascii="Times New Roman" w:eastAsia="Times New Roman" w:hAnsi="Times New Roman" w:cs="Times New Roman"/>
          <w:b/>
          <w:sz w:val="24"/>
          <w:szCs w:val="24"/>
        </w:rPr>
        <w:t>сл. №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11)</w:t>
      </w:r>
    </w:p>
    <w:p w14:paraId="31676842" w14:textId="77777777" w:rsidR="0014667F" w:rsidRDefault="0014667F" w:rsidP="0014667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Первый ученик.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«Повелители мира» – древнеримские легионы – неудержимо двигались на север. Они перешли Рейн и надолго там задержались. Через некоторое время среди воинов возникло тяжелое заболевание, симптомы которого, судя по описанию историка Плиния, напоминали клинические признаки цинги. Позже, в средние века, при длительной осаде крепостей как в рядах осажденных, так и в рядах наступающих войск часто возникали эпидемии необычного для мирного времени заболевания. У пораженных страшной болезнью быстро появлялось чувство усталости, днем возникала сонливость, наблюдалась общая психическая подавленность, лицо становилось бледным, синели губы и слизистая оболочка рта. Кожа принимала грязновато-серый оттенок, десны кровоточили, легко выпадали зубы. Это заболевание получило название «лагерной болезни».</w:t>
      </w:r>
    </w:p>
    <w:p w14:paraId="6717673E" w14:textId="77777777" w:rsidR="0014667F" w:rsidRDefault="0014667F" w:rsidP="0014667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Второй ученик. </w:t>
      </w:r>
      <w:r>
        <w:rPr>
          <w:rFonts w:ascii="Times New Roman" w:eastAsia="Times New Roman" w:hAnsi="Times New Roman" w:cs="Times New Roman"/>
          <w:sz w:val="24"/>
          <w:szCs w:val="24"/>
        </w:rPr>
        <w:t>Среди мореплавателей цинга была настоящим бичом. За время существования парусного флота от цинги погибло больше моряков, чем во всех морских сражениях того времени. В команде Васко Да Гама, открывшего в XV в. морской путь из Европы в Индию вокруг Африки, от цинги погибло более 100 моряков из 160. Цинга явилась причиной смерти 248 из 265 членов экипажей кораблей Магеллана во время его кругосветного путешествия в 1519–1522 гг. Цинга погубила легендарного мореплавателя Витуса Беринга в 1741 г., героя-полярника Г.Я. Седова в 1914 г. и многих, многих других.</w:t>
      </w:r>
    </w:p>
    <w:p w14:paraId="07E0A95E" w14:textId="77777777" w:rsidR="0014667F" w:rsidRPr="008C55F0" w:rsidRDefault="0014667F" w:rsidP="0014667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Колумб. </w:t>
      </w:r>
      <w:r>
        <w:rPr>
          <w:rFonts w:ascii="Times New Roman" w:eastAsia="Times New Roman" w:hAnsi="Times New Roman" w:cs="Times New Roman"/>
          <w:sz w:val="24"/>
          <w:szCs w:val="24"/>
        </w:rPr>
        <w:t>Да, помнится, во время одной из моих экспедиций часть экипажа заболела цингой. Умирающие моряки попросили меня высадить их на каком-нибудь острове, чтобы они могли там спокойно умереть. Я сжалился над страдальцами. Причалили мы к ближайшему острову, оставили нашим товарищам запас провианта, ружья и порох на всякий случай. А через несколько месяцев на обратном пути наши корабли вновь подошли к берегу того острова, чтобы предать останки несчастных моряков земле. Каково же было наше изумление, когда мы встретили своих товарищей живыми и здоровыми! Остров мы назвали «Кюрасао», по-португальски это означает «оздоровляющий». А от гибели моряков спасли фрукты, в изобилии содержащие витамин С.</w:t>
      </w:r>
    </w:p>
    <w:p w14:paraId="50CE2795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Витамин 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FD14DF5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3C40849" wp14:editId="227ECB76">
            <wp:simplePos x="0" y="0"/>
            <wp:positionH relativeFrom="column">
              <wp:posOffset>3682365</wp:posOffset>
            </wp:positionH>
            <wp:positionV relativeFrom="paragraph">
              <wp:posOffset>50165</wp:posOffset>
            </wp:positionV>
            <wp:extent cx="1905000" cy="1428750"/>
            <wp:effectExtent l="19050" t="0" r="0" b="0"/>
            <wp:wrapNone/>
            <wp:docPr id="14" name="Рисунок 1" descr="C:\Users\Галя\Desktop\открытый урок 1\рисунки витамины\iCA1DNO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открытый урок 1\рисунки витамины\iCA1DNO8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Цинга царила яростно,</w:t>
      </w:r>
    </w:p>
    <w:p w14:paraId="6BA866C6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Проклятая болезнь,</w:t>
      </w:r>
    </w:p>
    <w:p w14:paraId="367BB1AB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в панику бросала</w:t>
      </w:r>
    </w:p>
    <w:p w14:paraId="425BAACA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Команды кораблей.</w:t>
      </w:r>
      <w:r w:rsidRPr="005818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51B3CDAA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Нельзя жить на консервах</w:t>
      </w:r>
    </w:p>
    <w:p w14:paraId="79E5DB21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 свежих овощей.</w:t>
      </w:r>
    </w:p>
    <w:p w14:paraId="0214822B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лучше сок лимонный</w:t>
      </w:r>
    </w:p>
    <w:p w14:paraId="67D264CA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Ты много-много пей</w:t>
      </w:r>
    </w:p>
    <w:p w14:paraId="0D7189EE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зубы будут крепче</w:t>
      </w:r>
    </w:p>
    <w:p w14:paraId="57C53332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зоркими глаза</w:t>
      </w:r>
    </w:p>
    <w:p w14:paraId="4349E6CC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Тогда болеть не будет</w:t>
      </w:r>
    </w:p>
    <w:p w14:paraId="0527ED97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Никто и никогда.</w:t>
      </w:r>
    </w:p>
    <w:p w14:paraId="67D26649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Также меня много в шиповнике, черной смородине, квашеной капусте, картофеле, зеленом луке, землянике, щавеле и других продуктах растительного происхождения. В сутки меня требуется 50-100 мг.</w:t>
      </w:r>
    </w:p>
    <w:p w14:paraId="0DAAF3B6" w14:textId="77777777" w:rsidR="0014667F" w:rsidRPr="008C55F0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Учитель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Победителей Олимпийских игр в Древней Греции увенчивали венками из зеленой петрушки. Уже тогда люди употребляли ее сок для быстрого восстановления сил – не случайно его ценили чуть ли не на вес золота. Сок петрушки содержит много витаминов А и С, поэтому его часто употребляют вместе с морковным соком (1:3), когда нужно быстро восстановить зрение, пониженное при напряженной работе глаз. Сок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петрушки улучшает дыхание, сердечную деятельность, его можно использовать для поднятия тонуса, а также при больших нагрузках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 № 12,13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>).</w:t>
      </w:r>
    </w:p>
    <w:p w14:paraId="725443E3" w14:textId="77777777" w:rsidR="00D76AEE" w:rsidRDefault="00D76AEE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BD5334" w14:textId="77777777" w:rsidR="0014667F" w:rsidRDefault="0014667F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55039C4" wp14:editId="21C5147C">
            <wp:simplePos x="0" y="0"/>
            <wp:positionH relativeFrom="column">
              <wp:posOffset>3891915</wp:posOffset>
            </wp:positionH>
            <wp:positionV relativeFrom="paragraph">
              <wp:posOffset>104775</wp:posOffset>
            </wp:positionV>
            <wp:extent cx="2286000" cy="1428750"/>
            <wp:effectExtent l="19050" t="0" r="0" b="0"/>
            <wp:wrapNone/>
            <wp:docPr id="17" name="Рисунок 3" descr="http://im6-tub-ru.yandex.net/i?id=435151365-60-72&amp;n=21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6-tub-ru.yandex.net/i?id=435151365-60-72&amp;n=21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ВИТАМИНЫ 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(сл. № 14) </w:t>
      </w:r>
    </w:p>
    <w:p w14:paraId="6B2DAF8E" w14:textId="77777777" w:rsidR="0014667F" w:rsidRDefault="0014667F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Витамины группы В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Пели дружно на трубе: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«А» упала, «И» пропала,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Кто остался на трубе?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Витамины группы В. (говорят хором)</w:t>
      </w:r>
    </w:p>
    <w:p w14:paraId="52B4C73B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Витамин В2</w:t>
      </w:r>
    </w:p>
    <w:p w14:paraId="7C4C0AF5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– рибофлавин,</w:t>
      </w:r>
      <w:r w:rsidRPr="0058186B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Вкусный витамин.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Сыр, яйцо и молоко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Зренье будет ого-го.</w:t>
      </w:r>
    </w:p>
    <w:p w14:paraId="0C4D41C2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Регулирует окислительно-восстановительные реакции в тканях, участвует в обмене жиров, белков, углеводов. Содержится в молоке, яичном желтке, мясе, грибах.</w:t>
      </w:r>
    </w:p>
    <w:p w14:paraId="0AE0608F" w14:textId="77777777" w:rsidR="00D76AEE" w:rsidRDefault="00D76AEE" w:rsidP="0014667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E50073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20AF8B53" wp14:editId="0980C46D">
            <wp:simplePos x="0" y="0"/>
            <wp:positionH relativeFrom="column">
              <wp:posOffset>3825240</wp:posOffset>
            </wp:positionH>
            <wp:positionV relativeFrom="paragraph">
              <wp:posOffset>129540</wp:posOffset>
            </wp:positionV>
            <wp:extent cx="1990725" cy="1533525"/>
            <wp:effectExtent l="19050" t="0" r="9525" b="0"/>
            <wp:wrapNone/>
            <wp:docPr id="18" name="Рисунок 11" descr="http://im8-tub-ru.yandex.net/i?id=198941686-65-72&amp;n=21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8-tub-ru.yandex.net/i?id=198941686-65-72&amp;n=21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Витамин В3.</w:t>
      </w:r>
    </w:p>
    <w:p w14:paraId="584F25F3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– ниацин,</w:t>
      </w:r>
      <w:r w:rsidRPr="0058186B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Грозный витамин!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Ешьте овощи, злаки и мясо,</w:t>
      </w:r>
      <w:r w:rsidRPr="00F170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 не бойтесь пеллагры напрасно!</w:t>
      </w:r>
    </w:p>
    <w:p w14:paraId="6F6FC3E0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Витамин В5.</w:t>
      </w:r>
    </w:p>
    <w:p w14:paraId="2DBA5818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BFC31D6" wp14:editId="0510A6FA">
            <wp:simplePos x="0" y="0"/>
            <wp:positionH relativeFrom="column">
              <wp:posOffset>4253865</wp:posOffset>
            </wp:positionH>
            <wp:positionV relativeFrom="paragraph">
              <wp:posOffset>855980</wp:posOffset>
            </wp:positionV>
            <wp:extent cx="1304925" cy="1352550"/>
            <wp:effectExtent l="19050" t="0" r="9525" b="0"/>
            <wp:wrapNone/>
            <wp:docPr id="19" name="Рисунок 2" descr="C:\Users\Галя\Desktop\открытый урок 1\рисунки витамины\i[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Desktop\открытый урок 1\рисунки витамины\i[5]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Я – пантотеновая кислота,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Вхожу в состав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кофермента 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Пейте меня, дети,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 будете болеть вы!</w:t>
      </w:r>
    </w:p>
    <w:p w14:paraId="60D263F6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Витамин В6.</w:t>
      </w:r>
      <w:r w:rsidRPr="005818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251CD01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– пиридоксин,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Славный витамин!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Я белкам помогаю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 работу включаться,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Я и детям, и взрослым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Необходим.</w:t>
      </w:r>
    </w:p>
    <w:p w14:paraId="173263C7" w14:textId="77777777" w:rsidR="000D0D90" w:rsidRDefault="0014667F" w:rsidP="000D0D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Участвует в составе ферментов, в обмене аминокислот, жиров, в процессах кроветворения. Богаты витамином В6 печень, дрожжи, говядина, яйца, творог, капуста, рис, гречневая крупа, бананы. Необходим для нормального кроветворения, созревания эритроцитов, участвует в свертывании крови. Этот витамин содержится только в продуктах животного происхождения: печени, мясе, яйцах, рыбе, дрожжах, молоке, особенно кислом. И требуется всех нас 1,5-10 мг. в сутки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 №</w:t>
      </w:r>
      <w:r w:rsidRPr="00B51055">
        <w:rPr>
          <w:rFonts w:ascii="Times New Roman" w:eastAsia="Times New Roman" w:hAnsi="Times New Roman" w:cs="Times New Roman"/>
          <w:b/>
          <w:sz w:val="24"/>
          <w:szCs w:val="24"/>
        </w:rPr>
        <w:t>15)</w:t>
      </w:r>
    </w:p>
    <w:p w14:paraId="032A768E" w14:textId="77777777" w:rsidR="00D76AEE" w:rsidRDefault="00D76AEE" w:rsidP="000D0D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12E4FB" w14:textId="77777777" w:rsidR="0014667F" w:rsidRPr="000D0D90" w:rsidRDefault="0014667F" w:rsidP="000D0D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ВИТАМИН Д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 №16</w:t>
      </w:r>
      <w:r w:rsidRPr="00B5105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62E717EC" w14:textId="77777777" w:rsidR="0014667F" w:rsidRDefault="0014667F" w:rsidP="000D0D9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Сценка</w:t>
      </w:r>
    </w:p>
    <w:p w14:paraId="568DA60E" w14:textId="77777777" w:rsidR="000D0D90" w:rsidRDefault="0014667F" w:rsidP="000D0D90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284174" w14:textId="77777777" w:rsidR="0014667F" w:rsidRPr="00133FA9" w:rsidRDefault="0014667F" w:rsidP="000D0D9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прием к врачу пришла молодая женщина. Послушаем её историю.</w:t>
      </w:r>
    </w:p>
    <w:p w14:paraId="0A63B4DE" w14:textId="77777777" w:rsidR="00D76AEE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Женщина.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1E6531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Здравствуйте, доктор , моему ребенку 4 года. Мне кажется, что он тяжело болен. Он стал раздражительным, беспокойным, боязливым, часто плачет и плохо спит. На его коже развиваются опрелости, потница и гнойнички. Волосы редкие, сухие и ломкие.</w:t>
      </w:r>
    </w:p>
    <w:p w14:paraId="5F1CD9A6" w14:textId="77777777" w:rsidR="000D0D90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Врач.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0D68EC4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почему вы его не привели?</w:t>
      </w:r>
    </w:p>
    <w:p w14:paraId="722FF0C2" w14:textId="77777777" w:rsidR="000D0D90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Женщина.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34308C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Да, боюсь я. Мне кажется, что кости теряют свою прочность и становятся мягкими, появляется слабость мышц. Суставы малоподвижны. Большой живот.</w:t>
      </w:r>
    </w:p>
    <w:p w14:paraId="51373E41" w14:textId="77777777" w:rsidR="000D0D90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Врач.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F5C23D2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ясно, у вашего ребенка проблема, связанная с дефицитом кальциферола (витамина Д). Этот витамин участвует в процессах обмена кальция и фосфора в организме человека. А эти процессы очень важны при формировании скелета. От них зависит и рост, и осанка, и красота человека. Особенно важную роль витамин D играет в растущем организме. Дефицит витамина D приводит к рахиту. Послушайте.</w:t>
      </w:r>
    </w:p>
    <w:p w14:paraId="1CD711D2" w14:textId="77777777" w:rsidR="000D0D90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Первый ученик.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1D379AA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Врачи долго и настойчиво искали средства для борьбы с рахитом. Таким средством оказался рыбий жир, который раньше употребляли для смазывания сапог. Но многие врачи не верили в чудодейственную силу рыбьего жира, к тому же тогда он был дефицитом. Шли годы, а болезнь продолжала поражать тысячи детей. В 1919 г. появилось сенсационное сообщение немецкого исследователя Гульдшинского, который добился полного излечения детей, страдающих рахитом, с помощью облучения их ультрафиолетовым светом. Потребовалось еще много усилий ученых разных специальностей, пока удалось получить химически чистое вещество с высокой антирахитической активностью.</w:t>
      </w:r>
    </w:p>
    <w:p w14:paraId="28EF101A" w14:textId="77777777" w:rsidR="000D0D90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Женщина.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64988C4" w14:textId="77777777"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что же мне делать?</w:t>
      </w:r>
    </w:p>
    <w:p w14:paraId="7E10B771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6AE27C31" wp14:editId="0DC3468F">
            <wp:simplePos x="0" y="0"/>
            <wp:positionH relativeFrom="column">
              <wp:posOffset>4291965</wp:posOffset>
            </wp:positionH>
            <wp:positionV relativeFrom="paragraph">
              <wp:posOffset>130175</wp:posOffset>
            </wp:positionV>
            <wp:extent cx="962025" cy="1533525"/>
            <wp:effectExtent l="19050" t="0" r="9525" b="0"/>
            <wp:wrapNone/>
            <wp:docPr id="20" name="Рисунок 9" descr="C:\Users\Галя\Desktop\открытый урок 1\рисунки витамины\i[1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я\Desktop\открытый урок 1\рисунки витамины\i[10]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Врач.</w:t>
      </w:r>
    </w:p>
    <w:p w14:paraId="625A6E26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Дети, пейте рыбий жир,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Всех лекарств полезней.</w:t>
      </w:r>
      <w:r w:rsidRPr="005818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Он поможет избежать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Целый ряд болезней: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Ножки у крошек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 будут кривыми,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У девочек-подростков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Осанка будет стройной,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А у взрослых кости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Будут очень крепкими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 остеомаляции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Нечего бояться им!</w:t>
      </w:r>
    </w:p>
    <w:p w14:paraId="42408AA3" w14:textId="77777777" w:rsidR="000D0D90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Женщина.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1135918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меня есть рыбий жир. Я теперь восполню недостаток этого витамина. 2-3 чайные в день ложки рыбьего жира не повредят.</w:t>
      </w:r>
    </w:p>
    <w:p w14:paraId="1E4DCB4E" w14:textId="77777777" w:rsidR="000D0D90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Врач.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97D4428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Что, вы, жирорастворимые витамины организме могут накапливаться, поэтому и требуется их не так много, всего 2,5-10 мг. в сутки.  Дети и взрослые витамин D получают в основном с животной пищей. Наибольшее количество его содержится в печени трески, рыбьем жире и других рыбных продуктах, в желтке яиц, молоке, в сливочном масле.</w:t>
      </w:r>
    </w:p>
    <w:p w14:paraId="45AC7DAF" w14:textId="77777777" w:rsidR="0014667F" w:rsidRPr="00B51055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Витамин D может синтезироваться и в коже человека под влиянием ультрафиолетовых лучей, то есть на солнце.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(сл.№</w:t>
      </w:r>
      <w:r w:rsidRPr="00B51055">
        <w:rPr>
          <w:rFonts w:ascii="Times New Roman" w:eastAsia="Times New Roman" w:hAnsi="Times New Roman" w:cs="Times New Roman"/>
          <w:b/>
          <w:sz w:val="24"/>
          <w:szCs w:val="24"/>
        </w:rPr>
        <w:t>17)</w:t>
      </w:r>
    </w:p>
    <w:p w14:paraId="055E8389" w14:textId="77777777"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(сл.№18)</w:t>
      </w:r>
    </w:p>
    <w:p w14:paraId="15E8D3E6" w14:textId="77777777" w:rsidR="0014667F" w:rsidRDefault="0014667F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15C9B7" w14:textId="77777777" w:rsidR="00D76AEE" w:rsidRPr="000D0D90" w:rsidRDefault="00D76AEE" w:rsidP="00D76AE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Закрепление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(сл.№19)</w:t>
      </w:r>
    </w:p>
    <w:p w14:paraId="7EE83CEE" w14:textId="77777777" w:rsidR="00D76AEE" w:rsidRDefault="00D76AEE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76734B" w14:textId="77777777" w:rsidR="00D76AEE" w:rsidRDefault="00D76AEE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31CF67" w14:textId="77777777" w:rsidR="00D76AEE" w:rsidRDefault="00D76AEE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EE5D03" w14:textId="77777777" w:rsidR="00D76AEE" w:rsidRDefault="00D76AEE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731793" w14:textId="77777777" w:rsidR="00D76AEE" w:rsidRDefault="00D76AEE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5C5A4A" w14:textId="77777777" w:rsidR="0014667F" w:rsidRDefault="0014667F" w:rsidP="001466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009457" w14:textId="77777777" w:rsidR="0014667F" w:rsidRDefault="0014667F" w:rsidP="001466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17769F03" wp14:editId="3CBEFF5F">
            <wp:simplePos x="0" y="0"/>
            <wp:positionH relativeFrom="column">
              <wp:posOffset>1029970</wp:posOffset>
            </wp:positionH>
            <wp:positionV relativeFrom="paragraph">
              <wp:posOffset>-535305</wp:posOffset>
            </wp:positionV>
            <wp:extent cx="3375660" cy="1731010"/>
            <wp:effectExtent l="19050" t="0" r="0" b="0"/>
            <wp:wrapNone/>
            <wp:docPr id="21" name="Рисунок 3" descr="http://festival.1september.ru/articles/575120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festival.1september.ru/articles/575120/2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477DB7" w14:textId="77777777" w:rsidR="0014667F" w:rsidRDefault="0014667F" w:rsidP="001466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BAE7A20" w14:textId="77777777" w:rsidR="0014667F" w:rsidRDefault="0014667F" w:rsidP="001466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8FCA49" w14:textId="77777777" w:rsidR="0014667F" w:rsidRDefault="0014667F" w:rsidP="001466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5026E2" w14:textId="77777777" w:rsidR="0014667F" w:rsidRPr="00EF4739" w:rsidRDefault="0014667F" w:rsidP="0014667F">
      <w:pPr>
        <w:numPr>
          <w:ilvl w:val="0"/>
          <w:numId w:val="34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EF4739">
        <w:rPr>
          <w:rFonts w:ascii="Times New Roman" w:eastAsia="Times New Roman" w:hAnsi="Times New Roman" w:cs="Times New Roman"/>
          <w:sz w:val="24"/>
          <w:szCs w:val="24"/>
        </w:rPr>
        <w:t>Заболевание, развивающееся при недостатке витамина.</w:t>
      </w:r>
    </w:p>
    <w:p w14:paraId="3FF06486" w14:textId="77777777" w:rsidR="0014667F" w:rsidRDefault="0014667F" w:rsidP="0014667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Процесс, на который оказывает влияние витамин «А».</w:t>
      </w:r>
    </w:p>
    <w:p w14:paraId="044D39E8" w14:textId="77777777" w:rsidR="0014667F" w:rsidRDefault="0014667F" w:rsidP="0014667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Группа витаминов, к которым относятся витамины В1, В6, С.</w:t>
      </w:r>
    </w:p>
    <w:p w14:paraId="21B328DD" w14:textId="77777777" w:rsidR="0014667F" w:rsidRDefault="0014667F" w:rsidP="0014667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Заболевание, которое развивается при недостатке витамина D.</w:t>
      </w:r>
    </w:p>
    <w:p w14:paraId="713366DF" w14:textId="77777777" w:rsidR="0014667F" w:rsidRDefault="0014667F" w:rsidP="0014667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Цитрусовое растение, плоды которого моряки брали в плавание для восполнения витамина С.</w:t>
      </w:r>
    </w:p>
    <w:p w14:paraId="5BFE68E1" w14:textId="77777777" w:rsidR="0014667F" w:rsidRDefault="0014667F" w:rsidP="0014667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Заболевание, развивающееся при недостатке витамина В1.</w:t>
      </w:r>
    </w:p>
    <w:p w14:paraId="4A0A60EC" w14:textId="77777777" w:rsidR="0014667F" w:rsidRDefault="0014667F" w:rsidP="0014667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Заболевание, при котором воспаляются и кровоточат десны, выпадают зубы, снижается устойчивость организма человека к инфекциям и факторам окружающей среды.</w:t>
      </w:r>
    </w:p>
    <w:p w14:paraId="0B3507C4" w14:textId="77777777" w:rsidR="0014667F" w:rsidRDefault="0014667F" w:rsidP="00D76AEE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Биологически активные вещества, в состав молекул которых могут входить витамины.</w:t>
      </w:r>
    </w:p>
    <w:p w14:paraId="0C77AF5E" w14:textId="77777777" w:rsidR="0014667F" w:rsidRPr="0014667F" w:rsidRDefault="0014667F" w:rsidP="00D76AE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466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Подведение итогов урока </w:t>
      </w:r>
      <w:r w:rsidRPr="0014667F">
        <w:rPr>
          <w:rFonts w:ascii="Times New Roman" w:eastAsia="Times New Roman" w:hAnsi="Times New Roman" w:cs="Times New Roman"/>
          <w:b/>
          <w:sz w:val="24"/>
          <w:szCs w:val="24"/>
        </w:rPr>
        <w:t>(сл.№20)</w:t>
      </w:r>
    </w:p>
    <w:p w14:paraId="668F4F5C" w14:textId="77777777"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Какого витамина много в рыбьем жире?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2E46EB1" w14:textId="77777777"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отсутствии какого витамина возникает цинга?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0772FDA" w14:textId="77777777"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Недостаток какого витамина вызывает куриную слепоту?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77396D5" w14:textId="77777777"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Недостаток какого витамина вызывает сухость кожи?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86E6502" w14:textId="77777777"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Какой витамин необходим для свертывания крови?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E25F2B1" w14:textId="77777777"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Недостаток какого витамина вызывает заболевание бери-бери?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0DC3888" w14:textId="77777777"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Какой авитаминоз чаще других возникал у мореплавателей?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B719725" w14:textId="77777777"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недостатке какого витамина развивается рахит?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FC022D6" w14:textId="77777777"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Томаты, морковь, апельсины и петрушка содержат витамин ...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9052EA8" w14:textId="77777777" w:rsidR="00DE362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Какой витамин разрушает табачный дым?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5105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(сл.№21)</w:t>
      </w:r>
    </w:p>
    <w:p w14:paraId="46DB9E60" w14:textId="77777777" w:rsidR="0014667F" w:rsidRPr="00DE362F" w:rsidRDefault="0014667F" w:rsidP="00DE36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E362F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Выводы</w:t>
      </w:r>
      <w:r w:rsidRPr="00DE362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E362F">
        <w:rPr>
          <w:rFonts w:ascii="Times New Roman" w:eastAsia="Times New Roman" w:hAnsi="Times New Roman" w:cs="Times New Roman"/>
          <w:b/>
          <w:sz w:val="24"/>
          <w:szCs w:val="24"/>
        </w:rPr>
        <w:t>(сл.№22)</w:t>
      </w:r>
    </w:p>
    <w:p w14:paraId="72579D51" w14:textId="77777777"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витамины – необходимые компоненты пищи:</w:t>
      </w:r>
    </w:p>
    <w:p w14:paraId="263B2177" w14:textId="77777777"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они должны обязательно поступать в организм;</w:t>
      </w:r>
    </w:p>
    <w:p w14:paraId="457FA194" w14:textId="77777777"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при недостатке или избытке витаминов в организме возникают нарушения обмена  </w:t>
      </w:r>
    </w:p>
    <w:p w14:paraId="4C669251" w14:textId="77777777"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веществ, а отсутствие витаминов ведет к возникновению заболеваний;</w:t>
      </w:r>
    </w:p>
    <w:p w14:paraId="16080851" w14:textId="77777777" w:rsidR="0014667F" w:rsidRPr="003148D9" w:rsidRDefault="0014667F" w:rsidP="00DE36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3148D9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Поэтому, если вы хотите, чтобы у вас была хорошая реакция, отличное самочувствие и крепкое здоровье на долгие годы, дружите с витаминами, ешьте побольше овощей и фруктов.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</w:t>
      </w:r>
      <w:r w:rsidRPr="003148D9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(сл.№23)</w:t>
      </w:r>
    </w:p>
    <w:p w14:paraId="4D33CB90" w14:textId="77777777"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Домашнее задание:</w:t>
      </w:r>
      <w:r w:rsidRPr="007A04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(сл.№24)</w:t>
      </w:r>
    </w:p>
    <w:p w14:paraId="57153FBC" w14:textId="77777777"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параграф 37</w:t>
      </w:r>
    </w:p>
    <w:p w14:paraId="653AE2C4" w14:textId="77777777"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термины и понятия выучить </w:t>
      </w:r>
    </w:p>
    <w:p w14:paraId="1F1A6062" w14:textId="77777777"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записать в таблицу тетради еще о 1-2 витаминах, о которых на уроке не говорили.</w:t>
      </w:r>
    </w:p>
    <w:p w14:paraId="51F047A6" w14:textId="77777777" w:rsidR="0014667F" w:rsidRPr="00EF4739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4739">
        <w:rPr>
          <w:rFonts w:ascii="Times New Roman" w:eastAsia="Times New Roman" w:hAnsi="Times New Roman" w:cs="Times New Roman"/>
          <w:b/>
          <w:sz w:val="24"/>
          <w:szCs w:val="24"/>
        </w:rPr>
        <w:t>Оценочная деятельность</w:t>
      </w:r>
    </w:p>
    <w:p w14:paraId="09F9800D" w14:textId="77777777"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(сл.№25)     </w:t>
      </w:r>
      <w:r w:rsidRPr="007A0470">
        <w:rPr>
          <w:rFonts w:ascii="Times New Roman" w:eastAsia="Times New Roman" w:hAnsi="Times New Roman" w:cs="Times New Roman"/>
          <w:sz w:val="24"/>
          <w:szCs w:val="24"/>
        </w:rPr>
        <w:t>Всем спасибо!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Будьте здоровы! </w:t>
      </w:r>
    </w:p>
    <w:p w14:paraId="43B236E8" w14:textId="77777777" w:rsidR="0014667F" w:rsidRPr="00EF4739" w:rsidRDefault="00DE362F" w:rsidP="00DE362F">
      <w:pPr>
        <w:spacing w:after="0" w:line="240" w:lineRule="auto"/>
        <w:jc w:val="center"/>
        <w:rPr>
          <w:b/>
          <w:color w:val="FF0000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0657ABB8" wp14:editId="6C635AE7">
            <wp:simplePos x="0" y="0"/>
            <wp:positionH relativeFrom="column">
              <wp:posOffset>3890010</wp:posOffset>
            </wp:positionH>
            <wp:positionV relativeFrom="paragraph">
              <wp:posOffset>237490</wp:posOffset>
            </wp:positionV>
            <wp:extent cx="1527175" cy="758190"/>
            <wp:effectExtent l="19050" t="0" r="0" b="0"/>
            <wp:wrapNone/>
            <wp:docPr id="25" name="Рисунок 4" descr="http://www.diets.ru/data/cache/2011jan/07/08/38549_92062-700x50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iets.ru/data/cache/2011jan/07/08/38549_92062-700x50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3AA33E70" wp14:editId="239F2588">
            <wp:simplePos x="0" y="0"/>
            <wp:positionH relativeFrom="column">
              <wp:posOffset>-487680</wp:posOffset>
            </wp:positionH>
            <wp:positionV relativeFrom="paragraph">
              <wp:posOffset>179070</wp:posOffset>
            </wp:positionV>
            <wp:extent cx="1521460" cy="758190"/>
            <wp:effectExtent l="19050" t="0" r="2540" b="0"/>
            <wp:wrapNone/>
            <wp:docPr id="24" name="Рисунок 4" descr="http://www.diets.ru/data/cache/2011jan/07/08/38549_92062-700x50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iets.ru/data/cache/2011jan/07/08/38549_92062-700x50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67F" w:rsidRPr="00EF47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Приглашаем на брусничный пирог и морс!</w:t>
      </w:r>
    </w:p>
    <w:p w14:paraId="26F1475D" w14:textId="77777777" w:rsidR="0014667F" w:rsidRDefault="0014667F" w:rsidP="0014667F">
      <w:pPr>
        <w:pStyle w:val="c3"/>
        <w:shd w:val="clear" w:color="auto" w:fill="FFFFFF"/>
        <w:spacing w:before="0" w:after="0" w:line="360" w:lineRule="auto"/>
        <w:jc w:val="center"/>
        <w:rPr>
          <w:rStyle w:val="c1"/>
        </w:rPr>
      </w:pPr>
    </w:p>
    <w:p w14:paraId="114B6F8A" w14:textId="77777777" w:rsidR="0014667F" w:rsidRDefault="0014667F" w:rsidP="0014667F">
      <w:pPr>
        <w:pStyle w:val="c3"/>
        <w:shd w:val="clear" w:color="auto" w:fill="FFFFFF"/>
        <w:spacing w:before="0" w:after="0" w:line="360" w:lineRule="auto"/>
        <w:rPr>
          <w:rStyle w:val="c1"/>
        </w:rPr>
      </w:pPr>
      <w:r>
        <w:rPr>
          <w:rStyle w:val="c1"/>
        </w:rPr>
        <w:t xml:space="preserve">                    </w:t>
      </w:r>
    </w:p>
    <w:p w14:paraId="67974557" w14:textId="77777777" w:rsidR="00925C83" w:rsidRPr="00DE362F" w:rsidRDefault="00925C83" w:rsidP="00DE362F">
      <w:pPr>
        <w:tabs>
          <w:tab w:val="left" w:pos="3210"/>
        </w:tabs>
        <w:jc w:val="right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925C83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2</w:t>
      </w:r>
    </w:p>
    <w:p w14:paraId="4C437030" w14:textId="3A1831BB" w:rsidR="00925C83" w:rsidRPr="00925C83" w:rsidRDefault="002A0F46" w:rsidP="000D0D9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Юный эколог </w:t>
      </w:r>
      <w:r w:rsidR="00925C83" w:rsidRPr="00925C83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14:paraId="5233ADA4" w14:textId="77777777" w:rsidR="00925C83" w:rsidRPr="00925C83" w:rsidRDefault="00925C83" w:rsidP="000D0D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 xml:space="preserve">   Об окружающей среде в наше время много говорят и пишут, и часто можно услышать или прочитать, что она загрязняется и гибнет, что может наступить её всемирное разрушение, тогда не выживет и человек. Во всех странах мира созданы экологические организации, которые ведут борьбу за сохранение чистоты воды и воздуха, плодородия почвы, за охрану леса и животных. Однако сохранить окружающую среду можно при условии, что каждый человек осознаёт эту необходимость и будет разумно и бережно относиться к природным богатствам. Например, организации по защите лесов будут напрасно бороться за их сохранение, если туристы, грибники будут оставлять непотушенными костры, а лесорубы – вырубать все деревья подряд. Поэтому в наше время каждый человек должен обладать минимальным набором экологических знаний и способов деятельности, необходимыми для использования природы без нанесения ей существенного вреда, для того чтобы его поведение было экологически осмысленным. Древнекитайская мудрость гласит: “Если не получаешь желаемого, измени свои действия”. Следовательно, мы должны проанализировать привычный образ жизни, свои поступки с точки зрения их дружественности по отношению к окружающей среде и постараться изменит или даже отказаться от тех из них, которые пагубно влияют на окружающую среду и на нас самих.</w:t>
      </w:r>
    </w:p>
    <w:p w14:paraId="23993C01" w14:textId="77777777" w:rsidR="00925C83" w:rsidRPr="00925C83" w:rsidRDefault="00925C83" w:rsidP="000D0D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Целью</w:t>
      </w:r>
      <w:r w:rsidRPr="00925C83">
        <w:rPr>
          <w:rFonts w:ascii="Times New Roman" w:eastAsia="Times New Roman" w:hAnsi="Times New Roman" w:cs="Times New Roman"/>
          <w:sz w:val="24"/>
          <w:szCs w:val="24"/>
        </w:rPr>
        <w:t xml:space="preserve"> кружка является углубление и расширение знаний детей о законах жизни, взаимосвязи всего живого и неживого в природе. </w:t>
      </w:r>
      <w:r w:rsidRPr="00925C83">
        <w:rPr>
          <w:rFonts w:ascii="Times New Roman" w:hAnsi="Times New Roman" w:cs="Times New Roman"/>
          <w:sz w:val="24"/>
          <w:szCs w:val="24"/>
        </w:rPr>
        <w:t>Содействовать формированию у обучающихся основ экологической культуры через развитие познавательной активности, эмоционально – чувственной сферы детей, исследовательского подхода к природе.</w:t>
      </w:r>
    </w:p>
    <w:p w14:paraId="489FBA85" w14:textId="77777777" w:rsidR="00925C83" w:rsidRDefault="00925C83" w:rsidP="000D0D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925C83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2C35716" w14:textId="77777777" w:rsidR="00925C83" w:rsidRPr="00925C83" w:rsidRDefault="00925C83" w:rsidP="000D0D9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 xml:space="preserve">Активизировать знания детей через нестандартные формы работы; </w:t>
      </w:r>
    </w:p>
    <w:p w14:paraId="0AF0A782" w14:textId="77777777" w:rsidR="00925C83" w:rsidRPr="00925C83" w:rsidRDefault="00925C83" w:rsidP="000D0D90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 xml:space="preserve">Научить правильно, оценивать роль живых организмов в поддержании; экологического равновесного состояния среды в НАО; </w:t>
      </w:r>
    </w:p>
    <w:p w14:paraId="4D56E8C3" w14:textId="77777777" w:rsidR="00925C83" w:rsidRPr="00925C83" w:rsidRDefault="00925C83" w:rsidP="000D0D90">
      <w:pPr>
        <w:pStyle w:val="2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C83">
        <w:rPr>
          <w:rFonts w:ascii="Times New Roman" w:hAnsi="Times New Roman" w:cs="Times New Roman"/>
          <w:sz w:val="24"/>
          <w:szCs w:val="24"/>
        </w:rPr>
        <w:t>Актуализировать знания о сезонных изменениях в природе, о видовом разнообразии растений и животных своей местности;</w:t>
      </w:r>
    </w:p>
    <w:p w14:paraId="1A2C6612" w14:textId="77777777" w:rsidR="00925C83" w:rsidRPr="00925C83" w:rsidRDefault="00925C83" w:rsidP="000D0D90">
      <w:pPr>
        <w:pStyle w:val="2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C83">
        <w:rPr>
          <w:rFonts w:ascii="Times New Roman" w:hAnsi="Times New Roman" w:cs="Times New Roman"/>
          <w:sz w:val="24"/>
          <w:szCs w:val="24"/>
        </w:rPr>
        <w:t>Обучить умениям вести целенаправленные наблюдения в природе;</w:t>
      </w:r>
    </w:p>
    <w:p w14:paraId="3454833A" w14:textId="77777777" w:rsidR="00925C83" w:rsidRPr="00925C83" w:rsidRDefault="00925C83" w:rsidP="000D0D90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>Расширить знания учащихся о законах жизни в тундре;</w:t>
      </w:r>
    </w:p>
    <w:p w14:paraId="293B14E0" w14:textId="77777777" w:rsidR="00925C83" w:rsidRDefault="00925C83" w:rsidP="000D0D90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>Воспитание бережного отношения к родному краю.</w:t>
      </w:r>
    </w:p>
    <w:p w14:paraId="5A9C8FD1" w14:textId="77777777" w:rsidR="00925C83" w:rsidRPr="00925C83" w:rsidRDefault="00925C83" w:rsidP="00925C83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b/>
          <w:bCs/>
          <w:sz w:val="24"/>
          <w:szCs w:val="24"/>
        </w:rPr>
        <w:t>Концептуальное обоснование</w:t>
      </w:r>
    </w:p>
    <w:p w14:paraId="434638D7" w14:textId="77777777" w:rsidR="00C77FAA" w:rsidRDefault="00925C83" w:rsidP="00C77F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>Для младших школьников характерно целостное мировосприятие, основанное на сопряжении рационального и эмоционального начала, однако очень быстро, к 6-7 классу, преобладающим становиться рациональное мышление. Для подростков характерен высокий уровень познавательной активности, стремление познать себя и окружающий мир, выработать своё отношение к социоприродному окружению, проявить себя в деятельности.</w:t>
      </w:r>
    </w:p>
    <w:p w14:paraId="77FF69DE" w14:textId="77777777" w:rsidR="00925C83" w:rsidRPr="00925C83" w:rsidRDefault="00925C83" w:rsidP="00C77F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>С учётом этих психологических особенностей подросткового возраста следует рассматривать специфику данного этапа экологического образования в школе, направленного на развитие у обучающихся экологической культуры.</w:t>
      </w:r>
    </w:p>
    <w:p w14:paraId="1C8D5AB8" w14:textId="77777777" w:rsidR="00925C83" w:rsidRPr="00925C83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 xml:space="preserve">   Надпредметные и общеучебные умения, реализуемые на экологическом содержании позволяют творчески выразить своё отношение к природе в художественной форме (сочинение, стихи, рисунки, театрализованные сценки и т.п.).</w:t>
      </w:r>
    </w:p>
    <w:p w14:paraId="75DDFC10" w14:textId="77777777" w:rsidR="00925C83" w:rsidRPr="00925C83" w:rsidRDefault="00925C83" w:rsidP="00C77F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>Сумма знаний, не затронувшая душу и сердце ребёнка, не ставшая для него лично значимой, будет только дополнительной нагрузкой на память, от которой ребёнок постарается побыстрее избавиться. Эмоциональная реакция очень доброго ребёнка, увидевшего “беспомощного” птенца-слётка: необходимо защитить, унести от опасного места, покормить… без знания особенностей развития гнездовых птиц (птенцы учатся летать недалеко от родного гнезда) принесёт не ожидаемую пользу, а непоправимый вред птенцу.</w:t>
      </w:r>
    </w:p>
    <w:p w14:paraId="601BECFE" w14:textId="77777777" w:rsidR="00925C83" w:rsidRPr="00925C83" w:rsidRDefault="00925C83" w:rsidP="00C77F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lastRenderedPageBreak/>
        <w:t>У ребёнка внутренняя энергия и активность личности требует постоянного проявления. Поэтому очень важно предоставить подростку как можно больше различных видов деятельности для самореализации. А, это, безусловно, требует изменение технологий образовательного процесса на уроках, включения детей в развивающую деятельность в системе внеклассных занятий, выхода в ближайшее социоприродное окружение.</w:t>
      </w:r>
    </w:p>
    <w:p w14:paraId="2A5FBDCB" w14:textId="77777777" w:rsidR="00925C83" w:rsidRPr="00925C83" w:rsidRDefault="00925C83" w:rsidP="00C77F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>Для учащихся 5-7-х классов, как мы уже отмечали, характерно целостное восприятие мира с помощью различных форм постижения действительности, поэтому более отвечающими специфике возраста будут варианты обучения разнообразной экологической деятельности в системе внеклассной и внешкольной работы с учащимися. Осуществление просветительской деятельности (выступать перед младшими школьниками и родителями с беседами, инсценировками природоохранного характера, рисовать плакаты, декорации экологической направленности).  Автор надеется, что данная программа поможет  сформировать культуру поведения детей в природе, научить их отвечать за свои поступки, с любовью относиться к природе своей малой Родины.</w:t>
      </w:r>
      <w:r w:rsidRPr="00925C83"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</w:rPr>
        <w:t xml:space="preserve"> </w:t>
      </w:r>
    </w:p>
    <w:p w14:paraId="3600CF57" w14:textId="77777777" w:rsidR="00925C83" w:rsidRPr="00C77FAA" w:rsidRDefault="00925C83" w:rsidP="00C77FA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программы</w:t>
      </w:r>
    </w:p>
    <w:p w14:paraId="581F1817" w14:textId="77777777"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sz w:val="24"/>
          <w:szCs w:val="24"/>
        </w:rPr>
        <w:t>Курс программы состоит из 4 разделов + введение</w:t>
      </w:r>
    </w:p>
    <w:p w14:paraId="3BEC223E" w14:textId="77777777"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 в экологию</w:t>
      </w:r>
    </w:p>
    <w:p w14:paraId="6CEA6FF9" w14:textId="77777777"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sz w:val="24"/>
          <w:szCs w:val="24"/>
        </w:rPr>
        <w:t>Этот раздел программы направлен на формирование начал экологической культуры, осознанно-правильного отношения к явлениям, объектам живой и неживой природы в НАО.  В ребенка закладывается первоначальное понимание некоторых аспектов взаимодействия человека с природой: человек, как живое существо, нуждающееся в определенных жизненно необходимых условиях; человек, как природопользователь, потребляющий природу и по мере возможности восстанавливающий ее богатства.</w:t>
      </w:r>
    </w:p>
    <w:p w14:paraId="78D6A049" w14:textId="77777777"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>1 раздел – “</w:t>
      </w:r>
      <w:r w:rsidRPr="00C77FAA">
        <w:rPr>
          <w:rFonts w:ascii="Times New Roman" w:eastAsia="Times New Roman" w:hAnsi="Times New Roman" w:cs="Times New Roman"/>
          <w:b/>
          <w:sz w:val="24"/>
          <w:szCs w:val="24"/>
        </w:rPr>
        <w:t xml:space="preserve"> Физико-географические сведения</w:t>
      </w: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”</w:t>
      </w:r>
    </w:p>
    <w:p w14:paraId="5CD00209" w14:textId="77777777"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sz w:val="24"/>
          <w:szCs w:val="24"/>
        </w:rPr>
        <w:t xml:space="preserve">   В этом разделе программы дети знакомятся  с ГП НАО, его площадью, особенностями климата, основными реками, почвами, ландшафтом, природными зонами. Учатся наблюдать за условиями погоды, описывать свою местность. </w:t>
      </w:r>
    </w:p>
    <w:p w14:paraId="32EAF44E" w14:textId="77777777"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раздел – “ </w:t>
      </w:r>
      <w:r w:rsidRPr="00C77FAA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экологические факторы, определяющие  жизнь растений, грибов </w:t>
      </w: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” </w:t>
      </w:r>
    </w:p>
    <w:p w14:paraId="7AAB106D" w14:textId="77777777"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Pr="00C77FAA">
        <w:rPr>
          <w:rFonts w:ascii="Times New Roman" w:eastAsia="Times New Roman" w:hAnsi="Times New Roman" w:cs="Times New Roman"/>
          <w:bCs/>
          <w:sz w:val="24"/>
          <w:szCs w:val="24"/>
        </w:rPr>
        <w:t>Учащиеся узнают о классификации экологических факторов, о приспособлении растений и грибов к условиям Севера. Учатся определять представителей флоры, знакомятся со значением их в природе и жизни человека.</w:t>
      </w:r>
    </w:p>
    <w:p w14:paraId="0FA2195D" w14:textId="77777777"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>3 раздел – «</w:t>
      </w:r>
      <w:r w:rsidRPr="00C77FAA">
        <w:rPr>
          <w:rFonts w:ascii="Times New Roman" w:eastAsia="Times New Roman" w:hAnsi="Times New Roman" w:cs="Times New Roman"/>
          <w:b/>
          <w:sz w:val="24"/>
          <w:szCs w:val="24"/>
        </w:rPr>
        <w:t>Основные экологические факторы, определяющие  жизнь животных»</w:t>
      </w:r>
    </w:p>
    <w:p w14:paraId="58B3D0B0" w14:textId="77777777"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C77FAA">
        <w:rPr>
          <w:rFonts w:ascii="Times New Roman" w:eastAsia="Times New Roman" w:hAnsi="Times New Roman" w:cs="Times New Roman"/>
          <w:sz w:val="24"/>
          <w:szCs w:val="24"/>
        </w:rPr>
        <w:t xml:space="preserve">Очень познавательными являются рассказы о жизни животных в тундре, их приспособленности к зимнему периоду. Дети узнают об основных обитателях тундры: олене, зайце, о хищниках – волке, лисе, росомахе.  Познакомиться с дикими животными помогают экскурсии в отдел природы нашего музея. Дети знакомятся с животными НАО, занесенными в Красную книгу. </w:t>
      </w:r>
    </w:p>
    <w:p w14:paraId="0559C9DB" w14:textId="77777777"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>4 раздел  - «Сохранение уникальной северной природы»</w:t>
      </w:r>
    </w:p>
    <w:p w14:paraId="60A188D5" w14:textId="77777777"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Pr="00C77FAA">
        <w:rPr>
          <w:rFonts w:ascii="Times New Roman" w:eastAsia="Times New Roman" w:hAnsi="Times New Roman" w:cs="Times New Roman"/>
          <w:bCs/>
          <w:sz w:val="24"/>
          <w:szCs w:val="24"/>
        </w:rPr>
        <w:t>Учащиеся узнают об охраняемых территориях НАО. Знакомятся с  их уникальностью. Учатся беречь и сохранять богатства своего края.</w:t>
      </w:r>
    </w:p>
    <w:p w14:paraId="300B4F03" w14:textId="77777777" w:rsidR="000D0D90" w:rsidRDefault="000D0D90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E2F4B1" w14:textId="77777777" w:rsidR="000D0D90" w:rsidRDefault="000D0D90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D1F288" w14:textId="77777777" w:rsidR="000D0D90" w:rsidRDefault="000D0D90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522924" w14:textId="77777777" w:rsidR="000D0D90" w:rsidRDefault="000D0D90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012CD6" w14:textId="77777777" w:rsidR="000D0D90" w:rsidRDefault="000D0D90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21D0A8" w14:textId="77777777" w:rsidR="000D0D90" w:rsidRDefault="000D0D90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4E785F" w14:textId="77777777" w:rsidR="000D0D90" w:rsidRDefault="000D0D90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6CCF53" w14:textId="77777777" w:rsidR="000D0D90" w:rsidRDefault="000D0D90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895872" w14:textId="77777777" w:rsidR="002A0F46" w:rsidRDefault="002A0F46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DA0A52" w14:textId="77777777" w:rsidR="002A0F46" w:rsidRDefault="002A0F46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5A4B76" w14:textId="2D12DDF7" w:rsidR="00925C83" w:rsidRPr="00C77FAA" w:rsidRDefault="00925C83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Примерный тематический план.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6"/>
        <w:gridCol w:w="3693"/>
        <w:gridCol w:w="1684"/>
        <w:gridCol w:w="1745"/>
        <w:gridCol w:w="1665"/>
      </w:tblGrid>
      <w:tr w:rsidR="00925C83" w:rsidRPr="00C77FAA" w14:paraId="3DD1C346" w14:textId="77777777" w:rsidTr="00B5708A">
        <w:trPr>
          <w:tblCellSpacing w:w="7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0DE36E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7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DACCA7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6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E9E667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38DF0D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занятия</w:t>
            </w:r>
          </w:p>
        </w:tc>
      </w:tr>
      <w:tr w:rsidR="00925C83" w:rsidRPr="00C77FAA" w14:paraId="6A7A3420" w14:textId="77777777" w:rsidTr="00B5708A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3D2E32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21FEDE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3B6829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17BABE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6400A9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практических</w:t>
            </w:r>
          </w:p>
        </w:tc>
      </w:tr>
      <w:tr w:rsidR="00925C83" w:rsidRPr="00C77FAA" w14:paraId="312224A1" w14:textId="77777777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2E9CA5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3C4ACC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экологию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0E3A78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E5D694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659C19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14:paraId="17DFDB72" w14:textId="77777777" w:rsidTr="00B5708A">
        <w:trPr>
          <w:tblCellSpacing w:w="7" w:type="dxa"/>
          <w:jc w:val="center"/>
        </w:trPr>
        <w:tc>
          <w:tcPr>
            <w:tcW w:w="959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E406A7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№1 Физико-географические сведения – 6 часов</w:t>
            </w:r>
          </w:p>
        </w:tc>
      </w:tr>
      <w:tr w:rsidR="00925C83" w:rsidRPr="00C77FAA" w14:paraId="0D98512C" w14:textId="77777777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F26B0A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010675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Природные условия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6191F4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2935D3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02C6FB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5C83" w:rsidRPr="00C77FAA" w14:paraId="2D6CDCE7" w14:textId="77777777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6EAB20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A7AF8F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Ландшафт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06DEFC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A541D0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DAA15B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14:paraId="32A1D3EF" w14:textId="77777777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635047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0B7CC6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Природные зоны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BE8EA0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7249AB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811224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5C83" w:rsidRPr="00C77FAA" w14:paraId="63DFEDF9" w14:textId="77777777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4C3E09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F49A50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Почвы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D0CDFF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7B8ECB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21F5CF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14:paraId="3644B183" w14:textId="77777777" w:rsidTr="00B5708A">
        <w:trPr>
          <w:tblCellSpacing w:w="7" w:type="dxa"/>
          <w:jc w:val="center"/>
        </w:trPr>
        <w:tc>
          <w:tcPr>
            <w:tcW w:w="959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B95941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№2 Основные экологические факторы, определяющие </w:t>
            </w:r>
          </w:p>
          <w:p w14:paraId="01A1C665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жизнь растений, грибов – 15 часов</w:t>
            </w:r>
          </w:p>
        </w:tc>
      </w:tr>
      <w:tr w:rsidR="00925C83" w:rsidRPr="00C77FAA" w14:paraId="4535F171" w14:textId="77777777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5AB780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3E5E54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 и экологические факторы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B5722B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E99132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740021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5C83" w:rsidRPr="00C77FAA" w14:paraId="5384FD7C" w14:textId="77777777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7C54C4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CCBF70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Адаптация растений к условиям Севера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D91C88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285604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788B4E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14:paraId="0B01658C" w14:textId="77777777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FD6932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B97344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 растений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87B1DA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BEA9E0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87BA42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14:paraId="10502C9C" w14:textId="77777777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A1712B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7F5922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Сезонные адаптации к перенесению </w:t>
            </w:r>
          </w:p>
          <w:p w14:paraId="538B5760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Холодного периода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A3D89D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B9D799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90FD3E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14:paraId="2678287D" w14:textId="77777777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CC2487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A2304D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рельефа на жизнь растений</w:t>
            </w:r>
          </w:p>
          <w:p w14:paraId="7123CB1E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тундровой жизни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34333D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9E7005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3C46E2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14:paraId="275BF1E8" w14:textId="77777777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B61BD3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565461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Растительные сообщества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EFE833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ABDA00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D6F403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5C83" w:rsidRPr="00C77FAA" w14:paraId="4B42B192" w14:textId="77777777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5C0A74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09CE52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Флора водорослей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3CF2E2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3EB2CC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5E2F20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14:paraId="2D082608" w14:textId="77777777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A30ACD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E22F5F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Флора  лишайников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3FFB45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9762E7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BA2AC9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14:paraId="7D36DCCA" w14:textId="77777777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A7BF8C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6C3201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Флора мохообразных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C72987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90FFB9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AF5AAF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14:paraId="7D304E86" w14:textId="77777777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C11CD5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7BDD23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Флора грибов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DF65AD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4C6F26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50BB5A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14:paraId="2CA45C32" w14:textId="77777777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415AEC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49ED79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Флора сосудистых растений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27F759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48FA9D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C30505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25C83" w:rsidRPr="00C77FAA" w14:paraId="74A619BF" w14:textId="77777777" w:rsidTr="00B5708A">
        <w:trPr>
          <w:trHeight w:val="13"/>
          <w:tblCellSpacing w:w="7" w:type="dxa"/>
          <w:jc w:val="center"/>
        </w:trPr>
        <w:tc>
          <w:tcPr>
            <w:tcW w:w="959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71B9AA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№3 Основные экологические факторы, определяющие </w:t>
            </w:r>
          </w:p>
          <w:p w14:paraId="7DEC7DE1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жизнь животных – 10 часов</w:t>
            </w:r>
          </w:p>
        </w:tc>
      </w:tr>
      <w:tr w:rsidR="00925C83" w:rsidRPr="00C77FAA" w14:paraId="5CFD5756" w14:textId="77777777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369BB7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00818B" w14:textId="77777777" w:rsidR="00925C83" w:rsidRPr="00C77FAA" w:rsidRDefault="00925C83" w:rsidP="00C77FAA">
            <w:pPr>
              <w:tabs>
                <w:tab w:val="left" w:pos="102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Специальные черты животных в условиях тундры</w:t>
            </w: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765E9B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18211F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BB8C2C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14:paraId="31B56578" w14:textId="77777777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0C78E5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86F6A8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Миграции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B16279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B94D3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292676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14:paraId="5BFC6E6C" w14:textId="77777777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0275F4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3BE72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Взаимоотношение флоры  и фауны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5E0D14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28A728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A1A324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14:paraId="2BD826D8" w14:textId="77777777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2516F9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EF4451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Фауна рыб (ихтиофауна)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1CCCFD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F0DF99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BEDAAE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14:paraId="0B57B095" w14:textId="77777777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56F9F2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BF8BB7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Фауна амфибий и рептилий (герпетофауна) 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5F93F2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BB61B0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9F6E4E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925C83" w:rsidRPr="00C77FAA" w14:paraId="31AD0312" w14:textId="77777777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1DFC8D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6E7E72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Фауна птиц (орнитофауна</w:t>
            </w: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F5B15B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A1D703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C257BE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25C83" w:rsidRPr="00C77FAA" w14:paraId="46C0FE5B" w14:textId="77777777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5B845B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F18774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Фауна млекопитающих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E6324C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24808C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646D47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25C83" w:rsidRPr="00C77FAA" w14:paraId="7C8B661D" w14:textId="77777777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EAC06C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E4E77E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Редкие виды животных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91BB25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C5435A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B57D0D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925C83" w:rsidRPr="00C77FAA" w14:paraId="4E5BD408" w14:textId="77777777" w:rsidTr="00B5708A">
        <w:trPr>
          <w:trHeight w:val="13"/>
          <w:tblCellSpacing w:w="7" w:type="dxa"/>
          <w:jc w:val="center"/>
        </w:trPr>
        <w:tc>
          <w:tcPr>
            <w:tcW w:w="959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D95342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№4 Сохранение уникальной северной природы – 2 часа</w:t>
            </w:r>
          </w:p>
        </w:tc>
      </w:tr>
      <w:tr w:rsidR="00925C83" w:rsidRPr="00C77FAA" w14:paraId="3A95865B" w14:textId="77777777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E21491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3BDA78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Охраняемые территории в НАО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38CE44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4DC1AC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0BD275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925C83" w:rsidRPr="00C77FAA" w14:paraId="6817CE88" w14:textId="77777777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501F36" w14:textId="77777777" w:rsidR="00925C83" w:rsidRPr="00C77FAA" w:rsidRDefault="00925C83" w:rsidP="00C77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CA1F67" w14:textId="77777777"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238285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52E277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C6A0E9" w14:textId="77777777"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</w:tbl>
    <w:p w14:paraId="745B179C" w14:textId="77777777" w:rsidR="0014667F" w:rsidRPr="00C77FAA" w:rsidRDefault="0014667F" w:rsidP="00C77F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5A5C490" w14:textId="77777777" w:rsidR="0014667F" w:rsidRPr="00925C83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372C31F" w14:textId="77777777" w:rsidR="0014667F" w:rsidRPr="00925C83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4B44AF1" w14:textId="77777777" w:rsidR="0014667F" w:rsidRPr="00925C83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3ABA864" w14:textId="77777777" w:rsidR="00925C83" w:rsidRDefault="00925C83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B67B794" w14:textId="77777777" w:rsidR="00925C83" w:rsidRDefault="00925C83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4FA8BE6" w14:textId="77777777" w:rsidR="00925C83" w:rsidRDefault="00925C83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AD5B5F1" w14:textId="77777777" w:rsidR="00925C83" w:rsidRDefault="00925C83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3B1D204" w14:textId="77777777" w:rsidR="00925C83" w:rsidRDefault="00925C83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7D2B9D8" w14:textId="77777777" w:rsidR="00925C83" w:rsidRDefault="00925C83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A307DDD" w14:textId="77777777" w:rsidR="00C77FAA" w:rsidRDefault="00C77FAA" w:rsidP="00C77FAA">
      <w:pPr>
        <w:rPr>
          <w:rFonts w:ascii="Times New Roman" w:hAnsi="Times New Roman" w:cs="Times New Roman"/>
          <w:sz w:val="24"/>
          <w:szCs w:val="24"/>
        </w:rPr>
      </w:pPr>
    </w:p>
    <w:p w14:paraId="615984CA" w14:textId="77777777" w:rsidR="000D0D90" w:rsidRDefault="000D0D90" w:rsidP="00C77FA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2481CBD" w14:textId="77777777" w:rsidR="000D0D90" w:rsidRDefault="000D0D90" w:rsidP="00C77FA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38352F4" w14:textId="77777777" w:rsidR="000D0D90" w:rsidRDefault="000D0D90" w:rsidP="00C77FA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01241BE" w14:textId="77777777" w:rsidR="000D0D90" w:rsidRDefault="000D0D90" w:rsidP="00C77FA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770ED78" w14:textId="77777777" w:rsidR="000D0D90" w:rsidRDefault="000D0D90" w:rsidP="00C77FA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252C718" w14:textId="77777777" w:rsidR="000D0D90" w:rsidRDefault="000D0D90" w:rsidP="00C77FA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9855767" w14:textId="09D2AEBB" w:rsidR="00487195" w:rsidRPr="009F3D82" w:rsidRDefault="00487195" w:rsidP="009F3D8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3D8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2A0F46">
        <w:rPr>
          <w:rFonts w:ascii="Times New Roman" w:hAnsi="Times New Roman" w:cs="Times New Roman"/>
          <w:b/>
          <w:sz w:val="24"/>
          <w:szCs w:val="24"/>
        </w:rPr>
        <w:t>3</w:t>
      </w:r>
    </w:p>
    <w:p w14:paraId="3B76F724" w14:textId="77777777" w:rsidR="00487195" w:rsidRPr="00487195" w:rsidRDefault="00487195" w:rsidP="004871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195">
        <w:rPr>
          <w:rFonts w:ascii="Times New Roman" w:hAnsi="Times New Roman" w:cs="Times New Roman"/>
          <w:b/>
          <w:sz w:val="24"/>
          <w:szCs w:val="24"/>
        </w:rPr>
        <w:t>Диагностика развития исследовательских умений по методике,</w:t>
      </w:r>
    </w:p>
    <w:p w14:paraId="5DF3E90F" w14:textId="77777777" w:rsidR="00487195" w:rsidRPr="00487195" w:rsidRDefault="00487195" w:rsidP="004871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195">
        <w:rPr>
          <w:rFonts w:ascii="Times New Roman" w:hAnsi="Times New Roman" w:cs="Times New Roman"/>
          <w:b/>
          <w:sz w:val="24"/>
          <w:szCs w:val="24"/>
        </w:rPr>
        <w:t>предложенной к.п.н. Мухамбетовой А. Б.</w:t>
      </w:r>
    </w:p>
    <w:p w14:paraId="7140BB23" w14:textId="77777777" w:rsidR="00487195" w:rsidRPr="00487195" w:rsidRDefault="00487195" w:rsidP="004871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 xml:space="preserve">В качестве критериев развития исследовательских умений были определены мотивационный, содержательный и операционный критерии. При анализе степени их развития выделяют 4 уровня: </w:t>
      </w:r>
      <w:r w:rsidRPr="0048719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487195">
        <w:rPr>
          <w:rFonts w:ascii="Times New Roman" w:hAnsi="Times New Roman" w:cs="Times New Roman"/>
          <w:sz w:val="24"/>
          <w:szCs w:val="24"/>
        </w:rPr>
        <w:t xml:space="preserve"> – высший уровень, </w:t>
      </w:r>
      <w:r w:rsidRPr="0048719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87195">
        <w:rPr>
          <w:rFonts w:ascii="Times New Roman" w:hAnsi="Times New Roman" w:cs="Times New Roman"/>
          <w:sz w:val="24"/>
          <w:szCs w:val="24"/>
        </w:rPr>
        <w:t xml:space="preserve"> – высокий уровень, </w:t>
      </w:r>
      <w:r w:rsidRPr="0048719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87195">
        <w:rPr>
          <w:rFonts w:ascii="Times New Roman" w:hAnsi="Times New Roman" w:cs="Times New Roman"/>
          <w:sz w:val="24"/>
          <w:szCs w:val="24"/>
        </w:rPr>
        <w:t xml:space="preserve"> – средний уровень, </w:t>
      </w:r>
      <w:r w:rsidRPr="0048719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7195">
        <w:rPr>
          <w:rFonts w:ascii="Times New Roman" w:hAnsi="Times New Roman" w:cs="Times New Roman"/>
          <w:sz w:val="24"/>
          <w:szCs w:val="24"/>
        </w:rPr>
        <w:t xml:space="preserve"> – низкий уровень.</w:t>
      </w:r>
    </w:p>
    <w:p w14:paraId="5B5833FC" w14:textId="77777777" w:rsidR="00487195" w:rsidRPr="00487195" w:rsidRDefault="00487195" w:rsidP="004871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 xml:space="preserve">Высший уровень можно определить следующим образом: проявляется интерес к ведению различного рода исследований, возможность самостоятельно и творчески подходить к решению проблемы, владение исследовательскими умениями, необходимыми для исследования, высокая доля самостоятельности. </w:t>
      </w:r>
    </w:p>
    <w:p w14:paraId="61CF3791" w14:textId="77777777" w:rsidR="00487195" w:rsidRPr="00487195" w:rsidRDefault="00487195" w:rsidP="004871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Высокий уровень обладает следующими характеристиками: устойчивые внутренние и внешние мотивы к ведению исследовательской работы, есть желание вести самостоятельно исследование. Учащийся имеет определенные знания об исследовании, демонстрирует возможность оригинального подхода к решению проблемы.</w:t>
      </w:r>
    </w:p>
    <w:p w14:paraId="65939A87" w14:textId="77777777" w:rsidR="00487195" w:rsidRPr="00487195" w:rsidRDefault="00487195" w:rsidP="003B689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Средний уровень характеризуется появлением внешних мотивов к ведению исследования, возможностей с помощью учителя находить проблему и предлагать различные варианты ее решения. На этом этапе учащиеся способны выполнять элементарные кратковременные исследования с помощью учителя. Наблюдается владение основами знаний по организации исследования, простыми исследовательскими умениями.</w:t>
      </w:r>
    </w:p>
    <w:p w14:paraId="6A9C199D" w14:textId="77777777" w:rsidR="00487195" w:rsidRPr="00487195" w:rsidRDefault="00487195" w:rsidP="004871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Низкий уровень определяют как уже имеющийся, сформировавшийся на основе спонтанного исследовательского опыта детей и учебных умений, полученных за все время обучения. Этому уровню можно дать следующую характеристику: низкий уровень проявления интереса к ведению исследования, отсутствие знаний и умений, необходимых для исследования. Ученик редко проявляет инициативу и оригинальный подход в учебном исследовании, не высказывает идей, предложений, предположений.</w:t>
      </w:r>
    </w:p>
    <w:p w14:paraId="018F7D72" w14:textId="77777777" w:rsidR="00487195" w:rsidRPr="00487195" w:rsidRDefault="00487195" w:rsidP="004871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Для определения уровня сформирова</w:t>
      </w:r>
      <w:r>
        <w:rPr>
          <w:rFonts w:ascii="Times New Roman" w:hAnsi="Times New Roman" w:cs="Times New Roman"/>
          <w:sz w:val="24"/>
          <w:szCs w:val="24"/>
        </w:rPr>
        <w:t xml:space="preserve">нности исследовательских умений </w:t>
      </w:r>
      <w:r w:rsidRPr="00487195">
        <w:rPr>
          <w:rFonts w:ascii="Times New Roman" w:hAnsi="Times New Roman" w:cs="Times New Roman"/>
          <w:sz w:val="24"/>
          <w:szCs w:val="24"/>
        </w:rPr>
        <w:t>Мухамбетова А. Б. предлагает использовать анкету, состоящую из 8 вопросов:</w:t>
      </w:r>
    </w:p>
    <w:p w14:paraId="78CC36FB" w14:textId="77777777" w:rsidR="00487195" w:rsidRPr="00487195" w:rsidRDefault="00487195" w:rsidP="00716465">
      <w:pPr>
        <w:numPr>
          <w:ilvl w:val="0"/>
          <w:numId w:val="1"/>
        </w:numPr>
        <w:tabs>
          <w:tab w:val="clea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Интересно ли тебе заниматься различного рода исследованиями?</w:t>
      </w:r>
    </w:p>
    <w:p w14:paraId="4D6640B5" w14:textId="77777777" w:rsidR="00487195" w:rsidRPr="00487195" w:rsidRDefault="00487195" w:rsidP="00716465">
      <w:pPr>
        <w:numPr>
          <w:ilvl w:val="0"/>
          <w:numId w:val="1"/>
        </w:numPr>
        <w:tabs>
          <w:tab w:val="clea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Почему ты занимаешься различного рода исследованиями?</w:t>
      </w:r>
    </w:p>
    <w:p w14:paraId="66CD38FE" w14:textId="77777777" w:rsidR="00487195" w:rsidRPr="00487195" w:rsidRDefault="00487195" w:rsidP="00716465">
      <w:pPr>
        <w:numPr>
          <w:ilvl w:val="0"/>
          <w:numId w:val="1"/>
        </w:numPr>
        <w:tabs>
          <w:tab w:val="clea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Какие методы исследования ты знаешь?</w:t>
      </w:r>
    </w:p>
    <w:p w14:paraId="6A104EEC" w14:textId="77777777" w:rsidR="00487195" w:rsidRPr="00487195" w:rsidRDefault="00487195" w:rsidP="00716465">
      <w:pPr>
        <w:numPr>
          <w:ilvl w:val="0"/>
          <w:numId w:val="1"/>
        </w:numPr>
        <w:tabs>
          <w:tab w:val="clea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Какие методы исследования можешь применить в исследовательской работе?</w:t>
      </w:r>
    </w:p>
    <w:p w14:paraId="0EB0AE18" w14:textId="77777777" w:rsidR="00487195" w:rsidRPr="00487195" w:rsidRDefault="00487195" w:rsidP="00716465">
      <w:pPr>
        <w:numPr>
          <w:ilvl w:val="0"/>
          <w:numId w:val="1"/>
        </w:numPr>
        <w:tabs>
          <w:tab w:val="clea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Какие этапы работы над исследовательским проектом ты знаешь?</w:t>
      </w:r>
    </w:p>
    <w:p w14:paraId="2B1399F3" w14:textId="77777777" w:rsidR="00487195" w:rsidRPr="00487195" w:rsidRDefault="00487195" w:rsidP="00716465">
      <w:pPr>
        <w:numPr>
          <w:ilvl w:val="0"/>
          <w:numId w:val="1"/>
        </w:numPr>
        <w:tabs>
          <w:tab w:val="clea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Как часто появляются идеи что-либо исследовать?</w:t>
      </w:r>
    </w:p>
    <w:p w14:paraId="2A05C0D7" w14:textId="77777777" w:rsidR="00487195" w:rsidRPr="00487195" w:rsidRDefault="00487195" w:rsidP="00716465">
      <w:pPr>
        <w:numPr>
          <w:ilvl w:val="0"/>
          <w:numId w:val="1"/>
        </w:numPr>
        <w:tabs>
          <w:tab w:val="clea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 xml:space="preserve">Какова доля руководителя в выполнении исследовательской работы? </w:t>
      </w:r>
    </w:p>
    <w:p w14:paraId="39C3CF79" w14:textId="77777777" w:rsidR="00487195" w:rsidRPr="00487195" w:rsidRDefault="00487195" w:rsidP="00716465">
      <w:pPr>
        <w:numPr>
          <w:ilvl w:val="0"/>
          <w:numId w:val="1"/>
        </w:numPr>
        <w:tabs>
          <w:tab w:val="clea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 xml:space="preserve">Представляется определенная проблема. Предложите варианты ее решения. </w:t>
      </w:r>
    </w:p>
    <w:p w14:paraId="27FB26DB" w14:textId="77777777" w:rsidR="00487195" w:rsidRPr="00487195" w:rsidRDefault="00487195" w:rsidP="004871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Отве</w:t>
      </w:r>
      <w:r w:rsidR="003B6891">
        <w:rPr>
          <w:rFonts w:ascii="Times New Roman" w:hAnsi="Times New Roman" w:cs="Times New Roman"/>
          <w:sz w:val="24"/>
          <w:szCs w:val="24"/>
        </w:rPr>
        <w:t>ты обрабатываются руководителем, данные заносятся в таблицу, по которым строится диаграмма.</w:t>
      </w:r>
    </w:p>
    <w:p w14:paraId="690E677D" w14:textId="77777777" w:rsidR="00487195" w:rsidRDefault="00487195" w:rsidP="004871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A50EA2" w14:textId="77777777" w:rsidR="00487195" w:rsidRDefault="00487195" w:rsidP="0081567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F2F5018" w14:textId="77777777" w:rsidR="00487195" w:rsidRDefault="00487195" w:rsidP="0081567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5206A21" w14:textId="77777777" w:rsidR="00487195" w:rsidRDefault="00487195" w:rsidP="0081567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79463C7" w14:textId="77777777" w:rsidR="00487195" w:rsidRDefault="00487195" w:rsidP="0081567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2C4C9CC" w14:textId="77777777" w:rsidR="00487195" w:rsidRDefault="00487195" w:rsidP="0081567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27E5E5E" w14:textId="77777777" w:rsidR="00487195" w:rsidRDefault="00487195" w:rsidP="004871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F70C05" w14:textId="17555FC9" w:rsidR="00815674" w:rsidRPr="009F3D82" w:rsidRDefault="00815674" w:rsidP="0081567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3D8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2A0F46">
        <w:rPr>
          <w:rFonts w:ascii="Times New Roman" w:hAnsi="Times New Roman" w:cs="Times New Roman"/>
          <w:b/>
          <w:sz w:val="24"/>
          <w:szCs w:val="24"/>
        </w:rPr>
        <w:t>4</w:t>
      </w:r>
    </w:p>
    <w:p w14:paraId="74950DC8" w14:textId="77777777" w:rsidR="00815674" w:rsidRPr="009F3D82" w:rsidRDefault="00815674" w:rsidP="008156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D82">
        <w:rPr>
          <w:rFonts w:ascii="Times New Roman" w:eastAsia="Times New Roman" w:hAnsi="Times New Roman" w:cs="Times New Roman"/>
          <w:b/>
          <w:sz w:val="24"/>
          <w:szCs w:val="24"/>
        </w:rPr>
        <w:t>Диагностика уровня творческой активности учащихся.</w:t>
      </w:r>
    </w:p>
    <w:p w14:paraId="153E9610" w14:textId="77777777" w:rsidR="00815674" w:rsidRPr="003B6891" w:rsidRDefault="00815674" w:rsidP="008156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891">
        <w:rPr>
          <w:rFonts w:ascii="Times New Roman" w:hAnsi="Times New Roman" w:cs="Times New Roman"/>
          <w:sz w:val="24"/>
          <w:szCs w:val="24"/>
        </w:rPr>
        <w:t>(</w:t>
      </w:r>
      <w:r w:rsidRPr="003B6891">
        <w:rPr>
          <w:rFonts w:ascii="Times New Roman" w:eastAsia="Times New Roman" w:hAnsi="Times New Roman" w:cs="Times New Roman"/>
          <w:sz w:val="24"/>
          <w:szCs w:val="24"/>
        </w:rPr>
        <w:t>методика М.И.Рожкова, Ю.С.Тюнникова, Б.С.Алишева, Л.А.Воловича</w:t>
      </w:r>
      <w:r w:rsidR="001C4D9F" w:rsidRPr="003B6891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B689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0FA693" w14:textId="77777777" w:rsidR="00815674" w:rsidRPr="003B6891" w:rsidRDefault="00815674" w:rsidP="009F3D82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B6891">
        <w:rPr>
          <w:rFonts w:ascii="Times New Roman" w:eastAsia="Times New Roman" w:hAnsi="Times New Roman" w:cs="Times New Roman"/>
          <w:b/>
          <w:sz w:val="24"/>
          <w:szCs w:val="24"/>
        </w:rPr>
        <w:t>Направленность на творчество</w:t>
      </w:r>
    </w:p>
    <w:p w14:paraId="7C76292B" w14:textId="77777777" w:rsidR="003B6891" w:rsidRPr="003B6891" w:rsidRDefault="00815674" w:rsidP="009F3D8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B6891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3B68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4D9F" w:rsidRPr="003B6891">
        <w:rPr>
          <w:rFonts w:ascii="Times New Roman" w:eastAsia="Times New Roman" w:hAnsi="Times New Roman" w:cs="Times New Roman"/>
          <w:sz w:val="24"/>
          <w:szCs w:val="24"/>
        </w:rPr>
        <w:t xml:space="preserve">на основе выявленных критериев и показателей провести сравнительный </w:t>
      </w:r>
    </w:p>
    <w:p w14:paraId="5C1659AB" w14:textId="77777777" w:rsidR="001C4D9F" w:rsidRPr="003B6891" w:rsidRDefault="001C4D9F" w:rsidP="0081567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891">
        <w:rPr>
          <w:rFonts w:ascii="Times New Roman" w:eastAsia="Times New Roman" w:hAnsi="Times New Roman" w:cs="Times New Roman"/>
          <w:sz w:val="24"/>
          <w:szCs w:val="24"/>
        </w:rPr>
        <w:t>анализ изменений в сформированности у учащихся творческой активности.</w:t>
      </w:r>
    </w:p>
    <w:p w14:paraId="607AE97C" w14:textId="77777777" w:rsidR="009F3D82" w:rsidRDefault="009F3D82" w:rsidP="00815674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5C1741" w14:textId="77777777" w:rsidR="00815674" w:rsidRPr="003B6891" w:rsidRDefault="00815674" w:rsidP="0081567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891">
        <w:rPr>
          <w:rFonts w:ascii="Times New Roman" w:eastAsia="Times New Roman" w:hAnsi="Times New Roman" w:cs="Times New Roman"/>
          <w:b/>
          <w:sz w:val="24"/>
          <w:szCs w:val="24"/>
        </w:rPr>
        <w:t>Ход опроса</w:t>
      </w:r>
    </w:p>
    <w:p w14:paraId="75F51750" w14:textId="77777777" w:rsidR="001C4D9F" w:rsidRPr="00FB4566" w:rsidRDefault="00815674" w:rsidP="001C4D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4D9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</w:t>
      </w:r>
      <w:r w:rsidR="001C4D9F" w:rsidRPr="003B6891">
        <w:rPr>
          <w:rFonts w:ascii="Times New Roman" w:eastAsia="Times New Roman" w:hAnsi="Times New Roman" w:cs="Times New Roman"/>
          <w:sz w:val="24"/>
          <w:szCs w:val="24"/>
        </w:rPr>
        <w:t>Выберите тот ответ, который соответствовал бы Вашему поступку в предложенных</w:t>
      </w:r>
      <w:r w:rsidR="001C4D9F" w:rsidRPr="00FB4566">
        <w:rPr>
          <w:rFonts w:ascii="Times New Roman" w:eastAsia="Times New Roman" w:hAnsi="Times New Roman" w:cs="Times New Roman"/>
          <w:sz w:val="24"/>
          <w:szCs w:val="24"/>
        </w:rPr>
        <w:t xml:space="preserve"> ниже ситуациях (заполняется</w:t>
      </w:r>
      <w:r w:rsidR="001C4D9F" w:rsidRPr="00FB45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сим</w:t>
      </w:r>
      <w:r w:rsidR="001C4D9F" w:rsidRPr="00FB4566">
        <w:rPr>
          <w:rFonts w:ascii="Times New Roman" w:eastAsia="Times New Roman" w:hAnsi="Times New Roman" w:cs="Times New Roman"/>
          <w:b/>
          <w:bCs/>
          <w:sz w:val="24"/>
          <w:szCs w:val="24"/>
        </w:rPr>
        <w:softHyphen/>
        <w:t>вол</w:t>
      </w:r>
      <w:r w:rsidR="001C4D9F" w:rsidRPr="00FB4566">
        <w:rPr>
          <w:rFonts w:ascii="Times New Roman" w:eastAsia="Times New Roman" w:hAnsi="Times New Roman" w:cs="Times New Roman"/>
          <w:sz w:val="24"/>
          <w:szCs w:val="24"/>
        </w:rPr>
        <w:t xml:space="preserve"> ответа в карточках):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0"/>
        <w:gridCol w:w="660"/>
      </w:tblGrid>
      <w:tr w:rsidR="001C4D9F" w:rsidRPr="00FB4566" w14:paraId="1DAC7B5F" w14:textId="77777777" w:rsidTr="001C4D9F">
        <w:trPr>
          <w:trHeight w:val="225"/>
          <w:tblCellSpacing w:w="15" w:type="dxa"/>
        </w:trPr>
        <w:tc>
          <w:tcPr>
            <w:tcW w:w="5355" w:type="dxa"/>
            <w:hideMark/>
          </w:tcPr>
          <w:p w14:paraId="568C5E2F" w14:textId="77777777" w:rsidR="001C4D9F" w:rsidRPr="00FB4566" w:rsidRDefault="001C4D9F" w:rsidP="001C4D9F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1. Если бы я строил дом для себя, то:</w:t>
            </w:r>
          </w:p>
        </w:tc>
        <w:tc>
          <w:tcPr>
            <w:tcW w:w="555" w:type="dxa"/>
            <w:hideMark/>
          </w:tcPr>
          <w:p w14:paraId="6206104E" w14:textId="77777777" w:rsidR="001C4D9F" w:rsidRPr="00FB4566" w:rsidRDefault="001C4D9F" w:rsidP="001C4D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1C4D9F" w:rsidRPr="00FB4566" w14:paraId="3523F04E" w14:textId="77777777" w:rsidTr="001C4D9F">
        <w:trPr>
          <w:trHeight w:val="135"/>
          <w:tblCellSpacing w:w="15" w:type="dxa"/>
        </w:trPr>
        <w:tc>
          <w:tcPr>
            <w:tcW w:w="5355" w:type="dxa"/>
            <w:hideMark/>
          </w:tcPr>
          <w:p w14:paraId="7D05A8BA" w14:textId="77777777" w:rsidR="001C4D9F" w:rsidRPr="00FB4566" w:rsidRDefault="001C4D9F" w:rsidP="001C4D9F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построил бы его по типовому проекту</w:t>
            </w:r>
          </w:p>
        </w:tc>
        <w:tc>
          <w:tcPr>
            <w:tcW w:w="555" w:type="dxa"/>
            <w:hideMark/>
          </w:tcPr>
          <w:p w14:paraId="5D26D0C5" w14:textId="77777777" w:rsidR="001C4D9F" w:rsidRPr="00FB4566" w:rsidRDefault="001C4D9F" w:rsidP="001C4D9F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14:paraId="4D35EB10" w14:textId="77777777" w:rsidTr="001C4D9F">
        <w:trPr>
          <w:trHeight w:val="390"/>
          <w:tblCellSpacing w:w="15" w:type="dxa"/>
        </w:trPr>
        <w:tc>
          <w:tcPr>
            <w:tcW w:w="5355" w:type="dxa"/>
            <w:hideMark/>
          </w:tcPr>
          <w:p w14:paraId="3EC6B8E7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построил бы такой, который видел на картинке в журнале или в кино</w:t>
            </w:r>
          </w:p>
        </w:tc>
        <w:tc>
          <w:tcPr>
            <w:tcW w:w="555" w:type="dxa"/>
            <w:hideMark/>
          </w:tcPr>
          <w:p w14:paraId="68B04437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D9F" w:rsidRPr="00FB4566" w14:paraId="14DAEB42" w14:textId="77777777" w:rsidTr="001C4D9F">
        <w:trPr>
          <w:trHeight w:val="195"/>
          <w:tblCellSpacing w:w="15" w:type="dxa"/>
        </w:trPr>
        <w:tc>
          <w:tcPr>
            <w:tcW w:w="5355" w:type="dxa"/>
            <w:hideMark/>
          </w:tcPr>
          <w:p w14:paraId="2887B309" w14:textId="77777777" w:rsidR="001C4D9F" w:rsidRPr="00FB4566" w:rsidRDefault="001C4D9F" w:rsidP="001C4D9F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построил бы такой, которого нет ни у кого</w:t>
            </w:r>
          </w:p>
        </w:tc>
        <w:tc>
          <w:tcPr>
            <w:tcW w:w="555" w:type="dxa"/>
            <w:hideMark/>
          </w:tcPr>
          <w:p w14:paraId="78EC1B29" w14:textId="77777777" w:rsidR="001C4D9F" w:rsidRPr="00FB4566" w:rsidRDefault="001C4D9F" w:rsidP="001C4D9F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14:paraId="12DBFA0E" w14:textId="77777777" w:rsidTr="001C4D9F">
        <w:trPr>
          <w:trHeight w:val="195"/>
          <w:tblCellSpacing w:w="15" w:type="dxa"/>
        </w:trPr>
        <w:tc>
          <w:tcPr>
            <w:tcW w:w="5355" w:type="dxa"/>
            <w:hideMark/>
          </w:tcPr>
          <w:p w14:paraId="2D800417" w14:textId="77777777" w:rsidR="001C4D9F" w:rsidRPr="00FB4566" w:rsidRDefault="001C4D9F" w:rsidP="001C4D9F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1.</w:t>
            </w: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мне нужно развлекать гостей, то я:</w:t>
            </w:r>
          </w:p>
        </w:tc>
        <w:tc>
          <w:tcPr>
            <w:tcW w:w="555" w:type="dxa"/>
            <w:hideMark/>
          </w:tcPr>
          <w:p w14:paraId="2329BA47" w14:textId="77777777" w:rsidR="001C4D9F" w:rsidRPr="00FB4566" w:rsidRDefault="001C4D9F" w:rsidP="001C4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C4D9F" w:rsidRPr="00FB4566" w14:paraId="655BDF5E" w14:textId="77777777" w:rsidTr="001C4D9F">
        <w:trPr>
          <w:trHeight w:val="345"/>
          <w:tblCellSpacing w:w="15" w:type="dxa"/>
        </w:trPr>
        <w:tc>
          <w:tcPr>
            <w:tcW w:w="5355" w:type="dxa"/>
            <w:hideMark/>
          </w:tcPr>
          <w:p w14:paraId="1C14B0C6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провожу вечер, как проводят мои родители со своими знакомыми</w:t>
            </w:r>
          </w:p>
        </w:tc>
        <w:tc>
          <w:tcPr>
            <w:tcW w:w="555" w:type="dxa"/>
            <w:hideMark/>
          </w:tcPr>
          <w:p w14:paraId="60CE4C8E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14:paraId="0FD60296" w14:textId="77777777" w:rsidTr="001C4D9F">
        <w:trPr>
          <w:trHeight w:val="165"/>
          <w:tblCellSpacing w:w="15" w:type="dxa"/>
        </w:trPr>
        <w:tc>
          <w:tcPr>
            <w:tcW w:w="5355" w:type="dxa"/>
            <w:hideMark/>
          </w:tcPr>
          <w:p w14:paraId="1094F5B0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сочиняю сам сюрприз для гостей</w:t>
            </w:r>
          </w:p>
        </w:tc>
        <w:tc>
          <w:tcPr>
            <w:tcW w:w="555" w:type="dxa"/>
            <w:hideMark/>
          </w:tcPr>
          <w:p w14:paraId="3DA220ED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14:paraId="2D0A1DDC" w14:textId="77777777" w:rsidTr="001C4D9F">
        <w:trPr>
          <w:trHeight w:val="390"/>
          <w:tblCellSpacing w:w="15" w:type="dxa"/>
        </w:trPr>
        <w:tc>
          <w:tcPr>
            <w:tcW w:w="5355" w:type="dxa"/>
            <w:hideMark/>
          </w:tcPr>
          <w:p w14:paraId="202DE9D8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стараюсь провести вечер, как любимые герои в кино</w:t>
            </w:r>
          </w:p>
        </w:tc>
        <w:tc>
          <w:tcPr>
            <w:tcW w:w="555" w:type="dxa"/>
            <w:hideMark/>
          </w:tcPr>
          <w:p w14:paraId="1C70C389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D9F" w:rsidRPr="00FB4566" w14:paraId="3ED88064" w14:textId="77777777" w:rsidTr="001C4D9F">
        <w:trPr>
          <w:trHeight w:val="225"/>
          <w:tblCellSpacing w:w="15" w:type="dxa"/>
        </w:trPr>
        <w:tc>
          <w:tcPr>
            <w:tcW w:w="6000" w:type="dxa"/>
            <w:gridSpan w:val="2"/>
            <w:hideMark/>
          </w:tcPr>
          <w:p w14:paraId="78285883" w14:textId="77777777" w:rsidR="001C4D9F" w:rsidRPr="00FB4566" w:rsidRDefault="001C4D9F" w:rsidP="001C4D9F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</w:t>
            </w: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Среди предложенных задач на контрольной я выбираю:</w:t>
            </w:r>
          </w:p>
        </w:tc>
      </w:tr>
      <w:tr w:rsidR="001C4D9F" w:rsidRPr="00FB4566" w14:paraId="30D19FD4" w14:textId="77777777" w:rsidTr="001C4D9F">
        <w:trPr>
          <w:trHeight w:val="120"/>
          <w:tblCellSpacing w:w="15" w:type="dxa"/>
        </w:trPr>
        <w:tc>
          <w:tcPr>
            <w:tcW w:w="5355" w:type="dxa"/>
            <w:hideMark/>
          </w:tcPr>
          <w:p w14:paraId="12C25E43" w14:textId="77777777"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оригинальную</w:t>
            </w:r>
          </w:p>
        </w:tc>
        <w:tc>
          <w:tcPr>
            <w:tcW w:w="555" w:type="dxa"/>
            <w:hideMark/>
          </w:tcPr>
          <w:p w14:paraId="45A6F353" w14:textId="77777777"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14:paraId="79EB88C8" w14:textId="77777777" w:rsidTr="001C4D9F">
        <w:trPr>
          <w:trHeight w:val="165"/>
          <w:tblCellSpacing w:w="15" w:type="dxa"/>
        </w:trPr>
        <w:tc>
          <w:tcPr>
            <w:tcW w:w="5355" w:type="dxa"/>
            <w:hideMark/>
          </w:tcPr>
          <w:p w14:paraId="74ED5856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трудную</w:t>
            </w:r>
          </w:p>
        </w:tc>
        <w:tc>
          <w:tcPr>
            <w:tcW w:w="555" w:type="dxa"/>
            <w:hideMark/>
          </w:tcPr>
          <w:p w14:paraId="5062D0A7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D9F" w:rsidRPr="00FB4566" w14:paraId="276D3F94" w14:textId="77777777" w:rsidTr="001C4D9F">
        <w:trPr>
          <w:trHeight w:val="195"/>
          <w:tblCellSpacing w:w="15" w:type="dxa"/>
        </w:trPr>
        <w:tc>
          <w:tcPr>
            <w:tcW w:w="5355" w:type="dxa"/>
            <w:hideMark/>
          </w:tcPr>
          <w:p w14:paraId="5BEB52FF" w14:textId="77777777" w:rsidR="001C4D9F" w:rsidRPr="00FB4566" w:rsidRDefault="001C4D9F" w:rsidP="001C4D9F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простую</w:t>
            </w:r>
          </w:p>
        </w:tc>
        <w:tc>
          <w:tcPr>
            <w:tcW w:w="555" w:type="dxa"/>
            <w:hideMark/>
          </w:tcPr>
          <w:p w14:paraId="6DDBE1AB" w14:textId="77777777" w:rsidR="001C4D9F" w:rsidRPr="00FB4566" w:rsidRDefault="001C4D9F" w:rsidP="001C4D9F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14:paraId="4559A331" w14:textId="77777777" w:rsidTr="001C4D9F">
        <w:trPr>
          <w:trHeight w:val="195"/>
          <w:tblCellSpacing w:w="15" w:type="dxa"/>
        </w:trPr>
        <w:tc>
          <w:tcPr>
            <w:tcW w:w="6000" w:type="dxa"/>
            <w:gridSpan w:val="2"/>
            <w:hideMark/>
          </w:tcPr>
          <w:p w14:paraId="252CDE52" w14:textId="77777777" w:rsidR="001C4D9F" w:rsidRPr="00FB4566" w:rsidRDefault="001C4D9F" w:rsidP="001C4D9F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4. Если бы я написал картину, то выбрал бы для нее название:</w:t>
            </w:r>
          </w:p>
        </w:tc>
      </w:tr>
      <w:tr w:rsidR="001C4D9F" w:rsidRPr="00FB4566" w14:paraId="763A3BB9" w14:textId="77777777" w:rsidTr="001C4D9F">
        <w:trPr>
          <w:trHeight w:val="120"/>
          <w:tblCellSpacing w:w="15" w:type="dxa"/>
        </w:trPr>
        <w:tc>
          <w:tcPr>
            <w:tcW w:w="5355" w:type="dxa"/>
            <w:hideMark/>
          </w:tcPr>
          <w:p w14:paraId="1AD65982" w14:textId="77777777"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красивое</w:t>
            </w:r>
          </w:p>
        </w:tc>
        <w:tc>
          <w:tcPr>
            <w:tcW w:w="555" w:type="dxa"/>
            <w:hideMark/>
          </w:tcPr>
          <w:p w14:paraId="2C348760" w14:textId="77777777"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D9F" w:rsidRPr="00FB4566" w14:paraId="4D803979" w14:textId="77777777" w:rsidTr="001C4D9F">
        <w:trPr>
          <w:trHeight w:val="120"/>
          <w:tblCellSpacing w:w="15" w:type="dxa"/>
        </w:trPr>
        <w:tc>
          <w:tcPr>
            <w:tcW w:w="5355" w:type="dxa"/>
            <w:hideMark/>
          </w:tcPr>
          <w:p w14:paraId="33121DD8" w14:textId="77777777"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точное</w:t>
            </w:r>
          </w:p>
        </w:tc>
        <w:tc>
          <w:tcPr>
            <w:tcW w:w="555" w:type="dxa"/>
            <w:hideMark/>
          </w:tcPr>
          <w:p w14:paraId="590FC833" w14:textId="77777777"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14:paraId="48254F24" w14:textId="77777777" w:rsidTr="001C4D9F">
        <w:trPr>
          <w:trHeight w:val="225"/>
          <w:tblCellSpacing w:w="15" w:type="dxa"/>
        </w:trPr>
        <w:tc>
          <w:tcPr>
            <w:tcW w:w="5355" w:type="dxa"/>
            <w:hideMark/>
          </w:tcPr>
          <w:p w14:paraId="4B29B4D8" w14:textId="77777777" w:rsidR="001C4D9F" w:rsidRPr="00FB4566" w:rsidRDefault="001C4D9F" w:rsidP="001C4D9F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необычное</w:t>
            </w:r>
          </w:p>
        </w:tc>
        <w:tc>
          <w:tcPr>
            <w:tcW w:w="555" w:type="dxa"/>
            <w:hideMark/>
          </w:tcPr>
          <w:p w14:paraId="1A0B8CCD" w14:textId="77777777" w:rsidR="001C4D9F" w:rsidRPr="00FB4566" w:rsidRDefault="001C4D9F" w:rsidP="001C4D9F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14:paraId="4D048ED0" w14:textId="77777777" w:rsidTr="001C4D9F">
        <w:trPr>
          <w:trHeight w:val="180"/>
          <w:tblCellSpacing w:w="15" w:type="dxa"/>
        </w:trPr>
        <w:tc>
          <w:tcPr>
            <w:tcW w:w="5355" w:type="dxa"/>
            <w:hideMark/>
          </w:tcPr>
          <w:p w14:paraId="5A59FA88" w14:textId="77777777" w:rsidR="001C4D9F" w:rsidRPr="00FB4566" w:rsidRDefault="001C4D9F" w:rsidP="001C4D9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5. Когда я пишу сочинение, то:</w:t>
            </w:r>
          </w:p>
        </w:tc>
        <w:tc>
          <w:tcPr>
            <w:tcW w:w="555" w:type="dxa"/>
            <w:hideMark/>
          </w:tcPr>
          <w:p w14:paraId="48ED272C" w14:textId="77777777" w:rsidR="001C4D9F" w:rsidRPr="00FB4566" w:rsidRDefault="001C4D9F" w:rsidP="001C4D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1C4D9F" w:rsidRPr="00FB4566" w14:paraId="2EF38DCE" w14:textId="77777777" w:rsidTr="001C4D9F">
        <w:trPr>
          <w:trHeight w:val="165"/>
          <w:tblCellSpacing w:w="15" w:type="dxa"/>
        </w:trPr>
        <w:tc>
          <w:tcPr>
            <w:tcW w:w="5355" w:type="dxa"/>
            <w:hideMark/>
          </w:tcPr>
          <w:p w14:paraId="42E79482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подбираю слова как можно проще</w:t>
            </w:r>
          </w:p>
        </w:tc>
        <w:tc>
          <w:tcPr>
            <w:tcW w:w="555" w:type="dxa"/>
            <w:hideMark/>
          </w:tcPr>
          <w:p w14:paraId="49391BFD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14:paraId="26286BF8" w14:textId="77777777" w:rsidTr="001C4D9F">
        <w:trPr>
          <w:trHeight w:val="645"/>
          <w:tblCellSpacing w:w="15" w:type="dxa"/>
        </w:trPr>
        <w:tc>
          <w:tcPr>
            <w:tcW w:w="5355" w:type="dxa"/>
            <w:hideMark/>
          </w:tcPr>
          <w:p w14:paraId="5093E9F5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стремлюсь употреблять те слова, которые привычны для слуха и хорошо отражают мои мысли</w:t>
            </w:r>
          </w:p>
        </w:tc>
        <w:tc>
          <w:tcPr>
            <w:tcW w:w="555" w:type="dxa"/>
            <w:hideMark/>
          </w:tcPr>
          <w:p w14:paraId="558338D7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D9F" w:rsidRPr="00FB4566" w14:paraId="2B3ED2CE" w14:textId="77777777" w:rsidTr="001C4D9F">
        <w:trPr>
          <w:trHeight w:val="405"/>
          <w:tblCellSpacing w:w="15" w:type="dxa"/>
        </w:trPr>
        <w:tc>
          <w:tcPr>
            <w:tcW w:w="5355" w:type="dxa"/>
            <w:hideMark/>
          </w:tcPr>
          <w:p w14:paraId="77C2D717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в^ стараюсь употребить оригинальные, новые для меня слова</w:t>
            </w:r>
          </w:p>
        </w:tc>
        <w:tc>
          <w:tcPr>
            <w:tcW w:w="555" w:type="dxa"/>
            <w:hideMark/>
          </w:tcPr>
          <w:p w14:paraId="08C290EF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14:paraId="19C4450D" w14:textId="77777777" w:rsidTr="001C4D9F">
        <w:trPr>
          <w:trHeight w:val="225"/>
          <w:tblCellSpacing w:w="15" w:type="dxa"/>
        </w:trPr>
        <w:tc>
          <w:tcPr>
            <w:tcW w:w="5355" w:type="dxa"/>
            <w:hideMark/>
          </w:tcPr>
          <w:p w14:paraId="2429E23C" w14:textId="77777777" w:rsidR="001C4D9F" w:rsidRPr="00FB4566" w:rsidRDefault="001C4D9F" w:rsidP="001C4D9F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6. Мне хочется, чтобы на уроках.</w:t>
            </w:r>
          </w:p>
        </w:tc>
        <w:tc>
          <w:tcPr>
            <w:tcW w:w="555" w:type="dxa"/>
            <w:hideMark/>
          </w:tcPr>
          <w:p w14:paraId="75D8D084" w14:textId="77777777" w:rsidR="001C4D9F" w:rsidRPr="00FB4566" w:rsidRDefault="001C4D9F" w:rsidP="001C4D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1C4D9F" w:rsidRPr="00FB4566" w14:paraId="7BD650AC" w14:textId="77777777" w:rsidTr="001C4D9F">
        <w:trPr>
          <w:trHeight w:val="180"/>
          <w:tblCellSpacing w:w="15" w:type="dxa"/>
        </w:trPr>
        <w:tc>
          <w:tcPr>
            <w:tcW w:w="5355" w:type="dxa"/>
            <w:hideMark/>
          </w:tcPr>
          <w:p w14:paraId="1999C92F" w14:textId="77777777" w:rsidR="001C4D9F" w:rsidRPr="00FB4566" w:rsidRDefault="001C4D9F" w:rsidP="001C4D9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все работали</w:t>
            </w:r>
          </w:p>
        </w:tc>
        <w:tc>
          <w:tcPr>
            <w:tcW w:w="555" w:type="dxa"/>
            <w:hideMark/>
          </w:tcPr>
          <w:p w14:paraId="3BC7D229" w14:textId="77777777" w:rsidR="001C4D9F" w:rsidRPr="00FB4566" w:rsidRDefault="001C4D9F" w:rsidP="001C4D9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1C4D9F" w:rsidRPr="00FB4566" w14:paraId="4ABCBCC4" w14:textId="77777777" w:rsidTr="001C4D9F">
        <w:trPr>
          <w:trHeight w:val="120"/>
          <w:tblCellSpacing w:w="15" w:type="dxa"/>
        </w:trPr>
        <w:tc>
          <w:tcPr>
            <w:tcW w:w="5355" w:type="dxa"/>
            <w:hideMark/>
          </w:tcPr>
          <w:p w14:paraId="67E1D842" w14:textId="77777777"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было весело</w:t>
            </w:r>
          </w:p>
        </w:tc>
        <w:tc>
          <w:tcPr>
            <w:tcW w:w="555" w:type="dxa"/>
            <w:hideMark/>
          </w:tcPr>
          <w:p w14:paraId="5E324CE4" w14:textId="77777777"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14:paraId="6F1C72FA" w14:textId="77777777" w:rsidTr="001C4D9F">
        <w:trPr>
          <w:trHeight w:val="225"/>
          <w:tblCellSpacing w:w="15" w:type="dxa"/>
        </w:trPr>
        <w:tc>
          <w:tcPr>
            <w:tcW w:w="5355" w:type="dxa"/>
            <w:hideMark/>
          </w:tcPr>
          <w:p w14:paraId="45A2814C" w14:textId="77777777" w:rsidR="001C4D9F" w:rsidRPr="00FB4566" w:rsidRDefault="001C4D9F" w:rsidP="001C4D9F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было много нового</w:t>
            </w:r>
          </w:p>
        </w:tc>
        <w:tc>
          <w:tcPr>
            <w:tcW w:w="555" w:type="dxa"/>
            <w:hideMark/>
          </w:tcPr>
          <w:p w14:paraId="06470F23" w14:textId="77777777" w:rsidR="001C4D9F" w:rsidRPr="00FB4566" w:rsidRDefault="001C4D9F" w:rsidP="001C4D9F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14:paraId="430BE29C" w14:textId="77777777" w:rsidTr="001C4D9F">
        <w:trPr>
          <w:trHeight w:val="195"/>
          <w:tblCellSpacing w:w="15" w:type="dxa"/>
        </w:trPr>
        <w:tc>
          <w:tcPr>
            <w:tcW w:w="5355" w:type="dxa"/>
            <w:hideMark/>
          </w:tcPr>
          <w:p w14:paraId="3173C2AE" w14:textId="77777777" w:rsidR="001C4D9F" w:rsidRPr="00FB4566" w:rsidRDefault="001C4D9F" w:rsidP="001C4D9F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7. Для меня в общении самое важное:</w:t>
            </w:r>
          </w:p>
        </w:tc>
        <w:tc>
          <w:tcPr>
            <w:tcW w:w="555" w:type="dxa"/>
            <w:hideMark/>
          </w:tcPr>
          <w:p w14:paraId="41004961" w14:textId="77777777" w:rsidR="001C4D9F" w:rsidRPr="00FB4566" w:rsidRDefault="001C4D9F" w:rsidP="001C4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C4D9F" w:rsidRPr="00FB4566" w14:paraId="3A718531" w14:textId="77777777" w:rsidTr="001C4D9F">
        <w:trPr>
          <w:trHeight w:val="165"/>
          <w:tblCellSpacing w:w="15" w:type="dxa"/>
        </w:trPr>
        <w:tc>
          <w:tcPr>
            <w:tcW w:w="5355" w:type="dxa"/>
            <w:hideMark/>
          </w:tcPr>
          <w:p w14:paraId="3A014261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и) хорошее отношение товарищей</w:t>
            </w:r>
          </w:p>
        </w:tc>
        <w:tc>
          <w:tcPr>
            <w:tcW w:w="555" w:type="dxa"/>
            <w:hideMark/>
          </w:tcPr>
          <w:p w14:paraId="5D5C568F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14:paraId="4E0626EC" w14:textId="77777777" w:rsidTr="001C4D9F">
        <w:trPr>
          <w:trHeight w:val="120"/>
          <w:tblCellSpacing w:w="15" w:type="dxa"/>
        </w:trPr>
        <w:tc>
          <w:tcPr>
            <w:tcW w:w="5355" w:type="dxa"/>
            <w:hideMark/>
          </w:tcPr>
          <w:p w14:paraId="300F6917" w14:textId="77777777"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б) возможность узнать новое («родство душ»)</w:t>
            </w:r>
          </w:p>
        </w:tc>
        <w:tc>
          <w:tcPr>
            <w:tcW w:w="555" w:type="dxa"/>
            <w:hideMark/>
          </w:tcPr>
          <w:p w14:paraId="5A3F6B59" w14:textId="77777777"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14:paraId="3EE937BD" w14:textId="77777777" w:rsidTr="001C4D9F">
        <w:trPr>
          <w:trHeight w:val="300"/>
          <w:tblCellSpacing w:w="15" w:type="dxa"/>
        </w:trPr>
        <w:tc>
          <w:tcPr>
            <w:tcW w:w="5355" w:type="dxa"/>
            <w:hideMark/>
          </w:tcPr>
          <w:p w14:paraId="5D1013A9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взаимопомощь</w:t>
            </w:r>
          </w:p>
        </w:tc>
        <w:tc>
          <w:tcPr>
            <w:tcW w:w="555" w:type="dxa"/>
            <w:hideMark/>
          </w:tcPr>
          <w:p w14:paraId="4CCF11C3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D9F" w:rsidRPr="00FB4566" w14:paraId="114C3482" w14:textId="77777777" w:rsidTr="001C4D9F">
        <w:trPr>
          <w:trHeight w:val="135"/>
          <w:tblCellSpacing w:w="15" w:type="dxa"/>
        </w:trPr>
        <w:tc>
          <w:tcPr>
            <w:tcW w:w="5355" w:type="dxa"/>
            <w:hideMark/>
          </w:tcPr>
          <w:p w14:paraId="140C1598" w14:textId="77777777" w:rsidR="001C4D9F" w:rsidRPr="00FB4566" w:rsidRDefault="001C4D9F" w:rsidP="001C4D9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555" w:type="dxa"/>
            <w:hideMark/>
          </w:tcPr>
          <w:p w14:paraId="2EA52A15" w14:textId="77777777" w:rsidR="001C4D9F" w:rsidRPr="00FB4566" w:rsidRDefault="001C4D9F" w:rsidP="001C4D9F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38720A4" w14:textId="77777777" w:rsidR="001C4D9F" w:rsidRPr="00FB4566" w:rsidRDefault="001C4D9F" w:rsidP="001C4D9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0"/>
        <w:gridCol w:w="690"/>
      </w:tblGrid>
      <w:tr w:rsidR="001C4D9F" w:rsidRPr="00FB4566" w14:paraId="1E3B7ED5" w14:textId="77777777" w:rsidTr="001C4D9F">
        <w:trPr>
          <w:trHeight w:val="165"/>
          <w:tblCellSpacing w:w="15" w:type="dxa"/>
        </w:trPr>
        <w:tc>
          <w:tcPr>
            <w:tcW w:w="5325" w:type="dxa"/>
            <w:hideMark/>
          </w:tcPr>
          <w:p w14:paraId="61FBFD02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8. Если бы я был поваром, то:</w:t>
            </w:r>
          </w:p>
        </w:tc>
        <w:tc>
          <w:tcPr>
            <w:tcW w:w="570" w:type="dxa"/>
            <w:hideMark/>
          </w:tcPr>
          <w:p w14:paraId="1B260FDE" w14:textId="77777777" w:rsidR="001C4D9F" w:rsidRPr="00FB4566" w:rsidRDefault="001C4D9F" w:rsidP="001C4D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1C4D9F" w:rsidRPr="00FB4566" w14:paraId="07CDB88E" w14:textId="77777777" w:rsidTr="001C4D9F">
        <w:trPr>
          <w:trHeight w:val="390"/>
          <w:tblCellSpacing w:w="15" w:type="dxa"/>
        </w:trPr>
        <w:tc>
          <w:tcPr>
            <w:tcW w:w="5325" w:type="dxa"/>
            <w:hideMark/>
          </w:tcPr>
          <w:p w14:paraId="6B7D7A48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стремился бы к тому, чтобы все, кто ест мои блюда, были сыты и довольны</w:t>
            </w:r>
          </w:p>
        </w:tc>
        <w:tc>
          <w:tcPr>
            <w:tcW w:w="570" w:type="dxa"/>
            <w:hideMark/>
          </w:tcPr>
          <w:p w14:paraId="47C9123E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14:paraId="009BE712" w14:textId="77777777" w:rsidTr="001C4D9F">
        <w:trPr>
          <w:trHeight w:val="165"/>
          <w:tblCellSpacing w:w="15" w:type="dxa"/>
        </w:trPr>
        <w:tc>
          <w:tcPr>
            <w:tcW w:w="5325" w:type="dxa"/>
            <w:hideMark/>
          </w:tcPr>
          <w:p w14:paraId="7A2DE5DE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создавал бы новые блюда</w:t>
            </w:r>
          </w:p>
        </w:tc>
        <w:tc>
          <w:tcPr>
            <w:tcW w:w="570" w:type="dxa"/>
            <w:hideMark/>
          </w:tcPr>
          <w:p w14:paraId="4DD85E06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14:paraId="25381027" w14:textId="77777777" w:rsidTr="001C4D9F">
        <w:trPr>
          <w:trHeight w:val="435"/>
          <w:tblCellSpacing w:w="15" w:type="dxa"/>
        </w:trPr>
        <w:tc>
          <w:tcPr>
            <w:tcW w:w="5325" w:type="dxa"/>
            <w:hideMark/>
          </w:tcPr>
          <w:p w14:paraId="77FC5DAD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старался бы мастерски готовить все известные блюда</w:t>
            </w:r>
          </w:p>
        </w:tc>
        <w:tc>
          <w:tcPr>
            <w:tcW w:w="570" w:type="dxa"/>
            <w:hideMark/>
          </w:tcPr>
          <w:p w14:paraId="27A2A246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D9F" w:rsidRPr="00FB4566" w14:paraId="413B5960" w14:textId="77777777" w:rsidTr="001C4D9F">
        <w:trPr>
          <w:trHeight w:val="435"/>
          <w:tblCellSpacing w:w="15" w:type="dxa"/>
        </w:trPr>
        <w:tc>
          <w:tcPr>
            <w:tcW w:w="6000" w:type="dxa"/>
            <w:gridSpan w:val="2"/>
            <w:hideMark/>
          </w:tcPr>
          <w:p w14:paraId="72D06EE6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9. Из трех телевизионных передач, идущих по разным программам, я выбрал бы:</w:t>
            </w:r>
          </w:p>
        </w:tc>
      </w:tr>
      <w:tr w:rsidR="001C4D9F" w:rsidRPr="00FB4566" w14:paraId="062D2322" w14:textId="77777777" w:rsidTr="001C4D9F">
        <w:trPr>
          <w:trHeight w:val="165"/>
          <w:tblCellSpacing w:w="15" w:type="dxa"/>
        </w:trPr>
        <w:tc>
          <w:tcPr>
            <w:tcW w:w="5325" w:type="dxa"/>
            <w:hideMark/>
          </w:tcPr>
          <w:p w14:paraId="1CE0A067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«Седьмое чувство»</w:t>
            </w:r>
          </w:p>
        </w:tc>
        <w:tc>
          <w:tcPr>
            <w:tcW w:w="570" w:type="dxa"/>
            <w:hideMark/>
          </w:tcPr>
          <w:p w14:paraId="707651CD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14:paraId="6238E2F9" w14:textId="77777777" w:rsidTr="001C4D9F">
        <w:trPr>
          <w:trHeight w:val="165"/>
          <w:tblCellSpacing w:w="15" w:type="dxa"/>
        </w:trPr>
        <w:tc>
          <w:tcPr>
            <w:tcW w:w="5325" w:type="dxa"/>
            <w:hideMark/>
          </w:tcPr>
          <w:p w14:paraId="0CA973FF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«Поле чудес»</w:t>
            </w:r>
          </w:p>
        </w:tc>
        <w:tc>
          <w:tcPr>
            <w:tcW w:w="570" w:type="dxa"/>
            <w:hideMark/>
          </w:tcPr>
          <w:p w14:paraId="5BD3AA4B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D9F" w:rsidRPr="00FB4566" w14:paraId="535E03CB" w14:textId="77777777" w:rsidTr="001C4D9F">
        <w:trPr>
          <w:trHeight w:val="180"/>
          <w:tblCellSpacing w:w="15" w:type="dxa"/>
        </w:trPr>
        <w:tc>
          <w:tcPr>
            <w:tcW w:w="5325" w:type="dxa"/>
            <w:hideMark/>
          </w:tcPr>
          <w:p w14:paraId="3B686198" w14:textId="77777777" w:rsidR="001C4D9F" w:rsidRPr="00FB4566" w:rsidRDefault="001C4D9F" w:rsidP="001C4D9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«Очевидное—невероятное»</w:t>
            </w:r>
          </w:p>
        </w:tc>
        <w:tc>
          <w:tcPr>
            <w:tcW w:w="570" w:type="dxa"/>
            <w:hideMark/>
          </w:tcPr>
          <w:p w14:paraId="2E74D6B7" w14:textId="77777777" w:rsidR="001C4D9F" w:rsidRPr="00FB4566" w:rsidRDefault="001C4D9F" w:rsidP="001C4D9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14:paraId="03179607" w14:textId="77777777" w:rsidTr="001C4D9F">
        <w:trPr>
          <w:trHeight w:val="240"/>
          <w:tblCellSpacing w:w="15" w:type="dxa"/>
        </w:trPr>
        <w:tc>
          <w:tcPr>
            <w:tcW w:w="6000" w:type="dxa"/>
            <w:gridSpan w:val="2"/>
            <w:hideMark/>
          </w:tcPr>
          <w:p w14:paraId="58C4705D" w14:textId="77777777"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10. Если бы я отправился в путешествие, то выбрал бы:</w:t>
            </w:r>
          </w:p>
        </w:tc>
      </w:tr>
      <w:tr w:rsidR="001C4D9F" w:rsidRPr="00FB4566" w14:paraId="5D826F93" w14:textId="77777777" w:rsidTr="001C4D9F">
        <w:trPr>
          <w:trHeight w:val="105"/>
          <w:tblCellSpacing w:w="15" w:type="dxa"/>
        </w:trPr>
        <w:tc>
          <w:tcPr>
            <w:tcW w:w="5325" w:type="dxa"/>
            <w:hideMark/>
          </w:tcPr>
          <w:p w14:paraId="3AE32FC8" w14:textId="77777777" w:rsidR="001C4D9F" w:rsidRPr="00FB4566" w:rsidRDefault="001C4D9F" w:rsidP="001C4D9F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наиболее удобный маршрут</w:t>
            </w:r>
          </w:p>
        </w:tc>
        <w:tc>
          <w:tcPr>
            <w:tcW w:w="570" w:type="dxa"/>
            <w:hideMark/>
          </w:tcPr>
          <w:p w14:paraId="38ACF010" w14:textId="77777777" w:rsidR="001C4D9F" w:rsidRPr="00FB4566" w:rsidRDefault="001C4D9F" w:rsidP="001C4D9F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14:paraId="684C91A8" w14:textId="77777777" w:rsidTr="001C4D9F">
        <w:trPr>
          <w:trHeight w:val="165"/>
          <w:tblCellSpacing w:w="15" w:type="dxa"/>
        </w:trPr>
        <w:tc>
          <w:tcPr>
            <w:tcW w:w="5325" w:type="dxa"/>
            <w:hideMark/>
          </w:tcPr>
          <w:p w14:paraId="6FFF4B77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неизведанный маршрут</w:t>
            </w:r>
          </w:p>
        </w:tc>
        <w:tc>
          <w:tcPr>
            <w:tcW w:w="570" w:type="dxa"/>
            <w:hideMark/>
          </w:tcPr>
          <w:p w14:paraId="2FFF181B" w14:textId="77777777"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14:paraId="62F5DF66" w14:textId="77777777" w:rsidTr="001C4D9F">
        <w:trPr>
          <w:trHeight w:val="180"/>
          <w:tblCellSpacing w:w="15" w:type="dxa"/>
        </w:trPr>
        <w:tc>
          <w:tcPr>
            <w:tcW w:w="5325" w:type="dxa"/>
            <w:hideMark/>
          </w:tcPr>
          <w:p w14:paraId="5C7CCFAB" w14:textId="77777777" w:rsidR="001C4D9F" w:rsidRPr="00FB4566" w:rsidRDefault="001C4D9F" w:rsidP="001C4D9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маршрут, который хвалили мои друзья</w:t>
            </w:r>
          </w:p>
        </w:tc>
        <w:tc>
          <w:tcPr>
            <w:tcW w:w="570" w:type="dxa"/>
            <w:hideMark/>
          </w:tcPr>
          <w:p w14:paraId="3B37B3B4" w14:textId="77777777" w:rsidR="001C4D9F" w:rsidRPr="00FB4566" w:rsidRDefault="001C4D9F" w:rsidP="001C4D9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0D88322F" w14:textId="77777777" w:rsidR="003B6891" w:rsidRPr="00487195" w:rsidRDefault="003B6891" w:rsidP="003B68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3D8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</w:t>
      </w:r>
      <w:r w:rsidRPr="00487195">
        <w:rPr>
          <w:rFonts w:ascii="Times New Roman" w:hAnsi="Times New Roman" w:cs="Times New Roman"/>
          <w:sz w:val="24"/>
          <w:szCs w:val="24"/>
        </w:rPr>
        <w:t>тве</w:t>
      </w:r>
      <w:r>
        <w:rPr>
          <w:rFonts w:ascii="Times New Roman" w:hAnsi="Times New Roman" w:cs="Times New Roman"/>
          <w:sz w:val="24"/>
          <w:szCs w:val="24"/>
        </w:rPr>
        <w:t>ты обрабатываются руководителем, данные заносятся в таблицу, по которым строится диаграмма.</w:t>
      </w:r>
    </w:p>
    <w:p w14:paraId="3CF9FEA8" w14:textId="77777777" w:rsidR="00815674" w:rsidRPr="00B35FA3" w:rsidRDefault="00815674" w:rsidP="008156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815674" w:rsidRPr="00B35FA3" w:rsidSect="00983C7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C21FC" w14:textId="77777777" w:rsidR="008A5862" w:rsidRDefault="008A5862" w:rsidP="001C36AD">
      <w:pPr>
        <w:spacing w:after="0" w:line="240" w:lineRule="auto"/>
      </w:pPr>
      <w:r>
        <w:separator/>
      </w:r>
    </w:p>
  </w:endnote>
  <w:endnote w:type="continuationSeparator" w:id="0">
    <w:p w14:paraId="3C20988C" w14:textId="77777777" w:rsidR="008A5862" w:rsidRDefault="008A5862" w:rsidP="001C3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  <w:embedRegular r:id="rId1" w:fontKey="{90F0D57D-7A1D-4FF2-867B-EDC67C56D95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3E6229E-DCB3-47F8-8894-D38CF0B7D622}"/>
    <w:embedBold r:id="rId3" w:fontKey="{227BE1FF-538B-46AC-9C6D-576ED25413D1}"/>
    <w:embedItalic r:id="rId4" w:fontKey="{D0B508A1-60AB-487D-BFBD-1E7A2F511672}"/>
    <w:embedBoldItalic r:id="rId5" w:fontKey="{3854EC23-A6F3-4804-B9F4-01692B2E4C5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3EB8D8AD-5BC2-418A-84A9-3F5060AA17A5}"/>
  </w:font>
  <w:font w:name="PragmaticaC">
    <w:altName w:val="Juice ITC"/>
    <w:panose1 w:val="00000000000000000000"/>
    <w:charset w:val="CE"/>
    <w:family w:val="decorative"/>
    <w:notTrueType/>
    <w:pitch w:val="variable"/>
    <w:sig w:usb0="00000001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Bold r:id="rId7" w:fontKey="{12A8AD6A-0030-45F5-8B08-8B6B993166C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BBC9A6F3-F67F-4B7E-9250-167D6AB91A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F3A37" w14:textId="77777777" w:rsidR="00896B40" w:rsidRDefault="00896B40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989383"/>
      <w:docPartObj>
        <w:docPartGallery w:val="Page Numbers (Bottom of Page)"/>
        <w:docPartUnique/>
      </w:docPartObj>
    </w:sdtPr>
    <w:sdtContent>
      <w:p w14:paraId="64778F4A" w14:textId="77777777" w:rsidR="00896B40" w:rsidRDefault="00000000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4120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59C10417" w14:textId="77777777" w:rsidR="00896B40" w:rsidRDefault="00896B40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91723" w14:textId="77777777" w:rsidR="00896B40" w:rsidRDefault="00896B40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90CB1" w14:textId="77777777" w:rsidR="008A5862" w:rsidRDefault="008A5862" w:rsidP="001C36AD">
      <w:pPr>
        <w:spacing w:after="0" w:line="240" w:lineRule="auto"/>
      </w:pPr>
      <w:r>
        <w:separator/>
      </w:r>
    </w:p>
  </w:footnote>
  <w:footnote w:type="continuationSeparator" w:id="0">
    <w:p w14:paraId="2123074C" w14:textId="77777777" w:rsidR="008A5862" w:rsidRDefault="008A5862" w:rsidP="001C3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6EC76" w14:textId="77777777" w:rsidR="00896B40" w:rsidRDefault="00896B40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CA33F" w14:textId="77777777" w:rsidR="00896B40" w:rsidRDefault="00896B40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09EE5" w14:textId="77777777" w:rsidR="00896B40" w:rsidRDefault="00896B40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</w:abstractNum>
  <w:abstractNum w:abstractNumId="2" w15:restartNumberingAfterBreak="0">
    <w:nsid w:val="00000013"/>
    <w:multiLevelType w:val="singleLevel"/>
    <w:tmpl w:val="00000013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1461A83"/>
    <w:multiLevelType w:val="hybridMultilevel"/>
    <w:tmpl w:val="D966C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E3ED8"/>
    <w:multiLevelType w:val="hybridMultilevel"/>
    <w:tmpl w:val="D0F24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82FF8"/>
    <w:multiLevelType w:val="hybridMultilevel"/>
    <w:tmpl w:val="45565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0D5816"/>
    <w:multiLevelType w:val="hybridMultilevel"/>
    <w:tmpl w:val="A7D8B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04F24"/>
    <w:multiLevelType w:val="hybridMultilevel"/>
    <w:tmpl w:val="9A96D6B4"/>
    <w:lvl w:ilvl="0" w:tplc="D910E77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476B68"/>
    <w:multiLevelType w:val="hybridMultilevel"/>
    <w:tmpl w:val="CE705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C40D1"/>
    <w:multiLevelType w:val="hybridMultilevel"/>
    <w:tmpl w:val="DC6EF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5A2A8A"/>
    <w:multiLevelType w:val="hybridMultilevel"/>
    <w:tmpl w:val="2466BFC2"/>
    <w:lvl w:ilvl="0" w:tplc="300226BA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43901A5"/>
    <w:multiLevelType w:val="singleLevel"/>
    <w:tmpl w:val="9E8863E0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12" w15:restartNumberingAfterBreak="0">
    <w:nsid w:val="162836D0"/>
    <w:multiLevelType w:val="multilevel"/>
    <w:tmpl w:val="AC027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A893E51"/>
    <w:multiLevelType w:val="hybridMultilevel"/>
    <w:tmpl w:val="77F68116"/>
    <w:lvl w:ilvl="0" w:tplc="8C644982">
      <w:start w:val="2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444456"/>
    <w:multiLevelType w:val="hybridMultilevel"/>
    <w:tmpl w:val="A536B83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6C210EE"/>
    <w:multiLevelType w:val="hybridMultilevel"/>
    <w:tmpl w:val="EF36A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954350"/>
    <w:multiLevelType w:val="hybridMultilevel"/>
    <w:tmpl w:val="B9EC179A"/>
    <w:lvl w:ilvl="0" w:tplc="12709564">
      <w:start w:val="2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9D1A4E"/>
    <w:multiLevelType w:val="hybridMultilevel"/>
    <w:tmpl w:val="FC144B44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685600C6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8B658E6"/>
    <w:multiLevelType w:val="hybridMultilevel"/>
    <w:tmpl w:val="6DEED81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Lucida Console" w:hAnsi="Lucida Console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Lucida Console" w:hAnsi="Lucida Console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Lucida Console" w:hAnsi="Lucida Console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8F724D"/>
    <w:multiLevelType w:val="hybridMultilevel"/>
    <w:tmpl w:val="ACAA9B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3107487"/>
    <w:multiLevelType w:val="hybridMultilevel"/>
    <w:tmpl w:val="8CE26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796F98"/>
    <w:multiLevelType w:val="multilevel"/>
    <w:tmpl w:val="F9249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FE11D8"/>
    <w:multiLevelType w:val="multilevel"/>
    <w:tmpl w:val="DFEA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812D66"/>
    <w:multiLevelType w:val="hybridMultilevel"/>
    <w:tmpl w:val="33107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136640"/>
    <w:multiLevelType w:val="multilevel"/>
    <w:tmpl w:val="35F8B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B61133"/>
    <w:multiLevelType w:val="hybridMultilevel"/>
    <w:tmpl w:val="E80CB2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E20F1"/>
    <w:multiLevelType w:val="multilevel"/>
    <w:tmpl w:val="CF766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8C13655"/>
    <w:multiLevelType w:val="hybridMultilevel"/>
    <w:tmpl w:val="05246F24"/>
    <w:lvl w:ilvl="0" w:tplc="92B4867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9555E5"/>
    <w:multiLevelType w:val="hybridMultilevel"/>
    <w:tmpl w:val="33580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0C5BC9"/>
    <w:multiLevelType w:val="hybridMultilevel"/>
    <w:tmpl w:val="66346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A06B7D"/>
    <w:multiLevelType w:val="hybridMultilevel"/>
    <w:tmpl w:val="3ABC9F7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0929EF"/>
    <w:multiLevelType w:val="hybridMultilevel"/>
    <w:tmpl w:val="D0F24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1E2CEC"/>
    <w:multiLevelType w:val="multilevel"/>
    <w:tmpl w:val="4E20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9D1934"/>
    <w:multiLevelType w:val="hybridMultilevel"/>
    <w:tmpl w:val="C3B0E1F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86999"/>
    <w:multiLevelType w:val="multilevel"/>
    <w:tmpl w:val="7584B4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5" w15:restartNumberingAfterBreak="0">
    <w:nsid w:val="774737D6"/>
    <w:multiLevelType w:val="hybridMultilevel"/>
    <w:tmpl w:val="8BF828C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7C256504"/>
    <w:multiLevelType w:val="multilevel"/>
    <w:tmpl w:val="1C0C4C8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FDC5C63"/>
    <w:multiLevelType w:val="hybridMultilevel"/>
    <w:tmpl w:val="D0F24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2034852">
    <w:abstractNumId w:val="0"/>
  </w:num>
  <w:num w:numId="2" w16cid:durableId="916787435">
    <w:abstractNumId w:val="27"/>
  </w:num>
  <w:num w:numId="3" w16cid:durableId="746071280">
    <w:abstractNumId w:val="33"/>
  </w:num>
  <w:num w:numId="4" w16cid:durableId="32845762">
    <w:abstractNumId w:val="20"/>
  </w:num>
  <w:num w:numId="5" w16cid:durableId="714279501">
    <w:abstractNumId w:val="19"/>
  </w:num>
  <w:num w:numId="6" w16cid:durableId="920218972">
    <w:abstractNumId w:val="28"/>
  </w:num>
  <w:num w:numId="7" w16cid:durableId="1011689115">
    <w:abstractNumId w:val="3"/>
  </w:num>
  <w:num w:numId="8" w16cid:durableId="1010641672">
    <w:abstractNumId w:val="15"/>
  </w:num>
  <w:num w:numId="9" w16cid:durableId="233902973">
    <w:abstractNumId w:val="6"/>
  </w:num>
  <w:num w:numId="10" w16cid:durableId="270934787">
    <w:abstractNumId w:val="9"/>
  </w:num>
  <w:num w:numId="11" w16cid:durableId="609047172">
    <w:abstractNumId w:val="7"/>
  </w:num>
  <w:num w:numId="12" w16cid:durableId="1049644908">
    <w:abstractNumId w:val="17"/>
  </w:num>
  <w:num w:numId="13" w16cid:durableId="990019320">
    <w:abstractNumId w:val="30"/>
  </w:num>
  <w:num w:numId="14" w16cid:durableId="1595699592">
    <w:abstractNumId w:val="23"/>
  </w:num>
  <w:num w:numId="15" w16cid:durableId="1437217932">
    <w:abstractNumId w:val="5"/>
  </w:num>
  <w:num w:numId="16" w16cid:durableId="705721230">
    <w:abstractNumId w:val="35"/>
  </w:num>
  <w:num w:numId="17" w16cid:durableId="449932956">
    <w:abstractNumId w:val="29"/>
  </w:num>
  <w:num w:numId="18" w16cid:durableId="1687631224">
    <w:abstractNumId w:val="31"/>
  </w:num>
  <w:num w:numId="19" w16cid:durableId="120727407">
    <w:abstractNumId w:val="34"/>
  </w:num>
  <w:num w:numId="20" w16cid:durableId="1293630116">
    <w:abstractNumId w:val="11"/>
  </w:num>
  <w:num w:numId="21" w16cid:durableId="1841770291">
    <w:abstractNumId w:val="14"/>
  </w:num>
  <w:num w:numId="22" w16cid:durableId="204416649">
    <w:abstractNumId w:val="8"/>
  </w:num>
  <w:num w:numId="23" w16cid:durableId="1593516071">
    <w:abstractNumId w:val="18"/>
  </w:num>
  <w:num w:numId="24" w16cid:durableId="1288244157">
    <w:abstractNumId w:val="25"/>
  </w:num>
  <w:num w:numId="25" w16cid:durableId="984549462">
    <w:abstractNumId w:val="22"/>
  </w:num>
  <w:num w:numId="26" w16cid:durableId="1342245759">
    <w:abstractNumId w:val="21"/>
  </w:num>
  <w:num w:numId="27" w16cid:durableId="2137719957">
    <w:abstractNumId w:val="32"/>
  </w:num>
  <w:num w:numId="28" w16cid:durableId="434715333">
    <w:abstractNumId w:val="12"/>
  </w:num>
  <w:num w:numId="29" w16cid:durableId="461658445">
    <w:abstractNumId w:val="36"/>
  </w:num>
  <w:num w:numId="30" w16cid:durableId="709651728">
    <w:abstractNumId w:val="13"/>
  </w:num>
  <w:num w:numId="31" w16cid:durableId="104234232">
    <w:abstractNumId w:val="16"/>
  </w:num>
  <w:num w:numId="32" w16cid:durableId="1739211518">
    <w:abstractNumId w:val="4"/>
  </w:num>
  <w:num w:numId="33" w16cid:durableId="1746416049">
    <w:abstractNumId w:val="37"/>
  </w:num>
  <w:num w:numId="34" w16cid:durableId="180376735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0147983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868252603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FEC"/>
    <w:rsid w:val="00002CB1"/>
    <w:rsid w:val="0000777F"/>
    <w:rsid w:val="000168D3"/>
    <w:rsid w:val="0002213B"/>
    <w:rsid w:val="00027568"/>
    <w:rsid w:val="000345FA"/>
    <w:rsid w:val="00042821"/>
    <w:rsid w:val="00043ECD"/>
    <w:rsid w:val="0004405D"/>
    <w:rsid w:val="000534F4"/>
    <w:rsid w:val="00056906"/>
    <w:rsid w:val="00056F66"/>
    <w:rsid w:val="00062E51"/>
    <w:rsid w:val="00064BB2"/>
    <w:rsid w:val="00072962"/>
    <w:rsid w:val="0007743C"/>
    <w:rsid w:val="00083A0E"/>
    <w:rsid w:val="0009169A"/>
    <w:rsid w:val="00092D45"/>
    <w:rsid w:val="0009532B"/>
    <w:rsid w:val="00096A7D"/>
    <w:rsid w:val="000A555F"/>
    <w:rsid w:val="000B0D85"/>
    <w:rsid w:val="000C0E4B"/>
    <w:rsid w:val="000C11E9"/>
    <w:rsid w:val="000D0D90"/>
    <w:rsid w:val="000D38EE"/>
    <w:rsid w:val="000F1330"/>
    <w:rsid w:val="000F2655"/>
    <w:rsid w:val="000F2ED2"/>
    <w:rsid w:val="00100B98"/>
    <w:rsid w:val="00105026"/>
    <w:rsid w:val="0010520A"/>
    <w:rsid w:val="0010707B"/>
    <w:rsid w:val="00125914"/>
    <w:rsid w:val="00132BEF"/>
    <w:rsid w:val="00134C1C"/>
    <w:rsid w:val="0014667F"/>
    <w:rsid w:val="0015112A"/>
    <w:rsid w:val="0015420E"/>
    <w:rsid w:val="0016537B"/>
    <w:rsid w:val="00167749"/>
    <w:rsid w:val="001714E1"/>
    <w:rsid w:val="00173496"/>
    <w:rsid w:val="00187288"/>
    <w:rsid w:val="001902FC"/>
    <w:rsid w:val="00190D9D"/>
    <w:rsid w:val="0019308A"/>
    <w:rsid w:val="00196050"/>
    <w:rsid w:val="001A0C3C"/>
    <w:rsid w:val="001B13BE"/>
    <w:rsid w:val="001B45DE"/>
    <w:rsid w:val="001C2E60"/>
    <w:rsid w:val="001C36AD"/>
    <w:rsid w:val="001C3976"/>
    <w:rsid w:val="001C4D9F"/>
    <w:rsid w:val="001C5FEF"/>
    <w:rsid w:val="001D2F89"/>
    <w:rsid w:val="001D3FCB"/>
    <w:rsid w:val="001E2B7A"/>
    <w:rsid w:val="001E7605"/>
    <w:rsid w:val="001F26BE"/>
    <w:rsid w:val="001F5251"/>
    <w:rsid w:val="002127D6"/>
    <w:rsid w:val="00224B5D"/>
    <w:rsid w:val="00226F6B"/>
    <w:rsid w:val="002271E6"/>
    <w:rsid w:val="0023134B"/>
    <w:rsid w:val="00233433"/>
    <w:rsid w:val="0023391D"/>
    <w:rsid w:val="00243398"/>
    <w:rsid w:val="002472FD"/>
    <w:rsid w:val="0025031B"/>
    <w:rsid w:val="002515D3"/>
    <w:rsid w:val="00253ECC"/>
    <w:rsid w:val="00257D6B"/>
    <w:rsid w:val="002635B5"/>
    <w:rsid w:val="00267179"/>
    <w:rsid w:val="00276B09"/>
    <w:rsid w:val="00276FA6"/>
    <w:rsid w:val="00280952"/>
    <w:rsid w:val="00281EB9"/>
    <w:rsid w:val="00282BC7"/>
    <w:rsid w:val="002864D2"/>
    <w:rsid w:val="002906E4"/>
    <w:rsid w:val="00294061"/>
    <w:rsid w:val="00297622"/>
    <w:rsid w:val="002A02A4"/>
    <w:rsid w:val="002A0392"/>
    <w:rsid w:val="002A0F46"/>
    <w:rsid w:val="002A20F5"/>
    <w:rsid w:val="002A68B6"/>
    <w:rsid w:val="002C65C6"/>
    <w:rsid w:val="002D439F"/>
    <w:rsid w:val="002E11DF"/>
    <w:rsid w:val="002E7FB7"/>
    <w:rsid w:val="002F0C5C"/>
    <w:rsid w:val="002F1D5A"/>
    <w:rsid w:val="002F24EC"/>
    <w:rsid w:val="003004F4"/>
    <w:rsid w:val="00301F1E"/>
    <w:rsid w:val="003022F6"/>
    <w:rsid w:val="00304099"/>
    <w:rsid w:val="00304120"/>
    <w:rsid w:val="0030559C"/>
    <w:rsid w:val="00320FE4"/>
    <w:rsid w:val="00323385"/>
    <w:rsid w:val="003265FC"/>
    <w:rsid w:val="003278BB"/>
    <w:rsid w:val="003279D9"/>
    <w:rsid w:val="00333EF9"/>
    <w:rsid w:val="00335ED3"/>
    <w:rsid w:val="00336778"/>
    <w:rsid w:val="0034493D"/>
    <w:rsid w:val="00363741"/>
    <w:rsid w:val="0037606C"/>
    <w:rsid w:val="0039374E"/>
    <w:rsid w:val="00393AAF"/>
    <w:rsid w:val="003A03FC"/>
    <w:rsid w:val="003A4823"/>
    <w:rsid w:val="003A6108"/>
    <w:rsid w:val="003B0945"/>
    <w:rsid w:val="003B5C57"/>
    <w:rsid w:val="003B6891"/>
    <w:rsid w:val="003D13F3"/>
    <w:rsid w:val="003D3A89"/>
    <w:rsid w:val="003D44D5"/>
    <w:rsid w:val="003E17E1"/>
    <w:rsid w:val="003E1BA4"/>
    <w:rsid w:val="004009B7"/>
    <w:rsid w:val="00412A1D"/>
    <w:rsid w:val="00415266"/>
    <w:rsid w:val="00422EC1"/>
    <w:rsid w:val="00432E0F"/>
    <w:rsid w:val="00437A41"/>
    <w:rsid w:val="00471036"/>
    <w:rsid w:val="00487195"/>
    <w:rsid w:val="004939C9"/>
    <w:rsid w:val="004943F1"/>
    <w:rsid w:val="004A7951"/>
    <w:rsid w:val="004B00C3"/>
    <w:rsid w:val="004D0854"/>
    <w:rsid w:val="004D3458"/>
    <w:rsid w:val="004D589A"/>
    <w:rsid w:val="004D5C9A"/>
    <w:rsid w:val="004E2590"/>
    <w:rsid w:val="004E3648"/>
    <w:rsid w:val="004E3DA1"/>
    <w:rsid w:val="004E6C90"/>
    <w:rsid w:val="004F353F"/>
    <w:rsid w:val="004F48DA"/>
    <w:rsid w:val="00507659"/>
    <w:rsid w:val="00514CF7"/>
    <w:rsid w:val="0052566A"/>
    <w:rsid w:val="0053545F"/>
    <w:rsid w:val="00536C9A"/>
    <w:rsid w:val="00537C20"/>
    <w:rsid w:val="005547D7"/>
    <w:rsid w:val="00567791"/>
    <w:rsid w:val="005715DB"/>
    <w:rsid w:val="00573E5D"/>
    <w:rsid w:val="00575B35"/>
    <w:rsid w:val="00580D67"/>
    <w:rsid w:val="005834E0"/>
    <w:rsid w:val="00584449"/>
    <w:rsid w:val="005850D4"/>
    <w:rsid w:val="00585391"/>
    <w:rsid w:val="00585486"/>
    <w:rsid w:val="00586304"/>
    <w:rsid w:val="00591AA4"/>
    <w:rsid w:val="0059533C"/>
    <w:rsid w:val="00595819"/>
    <w:rsid w:val="005A0062"/>
    <w:rsid w:val="005A4478"/>
    <w:rsid w:val="005B2AFD"/>
    <w:rsid w:val="005B359D"/>
    <w:rsid w:val="005C3B29"/>
    <w:rsid w:val="005D4EA0"/>
    <w:rsid w:val="005D74A2"/>
    <w:rsid w:val="005F5860"/>
    <w:rsid w:val="00600713"/>
    <w:rsid w:val="00604C04"/>
    <w:rsid w:val="00611BC1"/>
    <w:rsid w:val="0061437C"/>
    <w:rsid w:val="00616FEA"/>
    <w:rsid w:val="00624651"/>
    <w:rsid w:val="006305EA"/>
    <w:rsid w:val="006325F0"/>
    <w:rsid w:val="006363BE"/>
    <w:rsid w:val="006370FB"/>
    <w:rsid w:val="006455A1"/>
    <w:rsid w:val="00652A83"/>
    <w:rsid w:val="006554EE"/>
    <w:rsid w:val="006565E2"/>
    <w:rsid w:val="006634FD"/>
    <w:rsid w:val="00665648"/>
    <w:rsid w:val="00672606"/>
    <w:rsid w:val="00672F13"/>
    <w:rsid w:val="0068216C"/>
    <w:rsid w:val="00682E45"/>
    <w:rsid w:val="00687A7E"/>
    <w:rsid w:val="00691818"/>
    <w:rsid w:val="00696D61"/>
    <w:rsid w:val="006B0864"/>
    <w:rsid w:val="006C6835"/>
    <w:rsid w:val="006C7274"/>
    <w:rsid w:val="006D28B6"/>
    <w:rsid w:val="006E2846"/>
    <w:rsid w:val="006E2B36"/>
    <w:rsid w:val="006F28A2"/>
    <w:rsid w:val="006F5E4B"/>
    <w:rsid w:val="00710B3A"/>
    <w:rsid w:val="00712D62"/>
    <w:rsid w:val="00713DCC"/>
    <w:rsid w:val="007149C5"/>
    <w:rsid w:val="0071634C"/>
    <w:rsid w:val="00716465"/>
    <w:rsid w:val="00720EB2"/>
    <w:rsid w:val="007303AE"/>
    <w:rsid w:val="00735271"/>
    <w:rsid w:val="007365F7"/>
    <w:rsid w:val="00742A97"/>
    <w:rsid w:val="007453B1"/>
    <w:rsid w:val="00745486"/>
    <w:rsid w:val="0074606E"/>
    <w:rsid w:val="0075101B"/>
    <w:rsid w:val="00756DE1"/>
    <w:rsid w:val="00757678"/>
    <w:rsid w:val="0077055C"/>
    <w:rsid w:val="00770958"/>
    <w:rsid w:val="00774E60"/>
    <w:rsid w:val="00780F31"/>
    <w:rsid w:val="007826FD"/>
    <w:rsid w:val="00785523"/>
    <w:rsid w:val="00796D36"/>
    <w:rsid w:val="007A761E"/>
    <w:rsid w:val="007B44D4"/>
    <w:rsid w:val="007B6B1F"/>
    <w:rsid w:val="007C4423"/>
    <w:rsid w:val="007D0F25"/>
    <w:rsid w:val="007D1D33"/>
    <w:rsid w:val="007D39DC"/>
    <w:rsid w:val="007E4672"/>
    <w:rsid w:val="007E4D8C"/>
    <w:rsid w:val="0080189A"/>
    <w:rsid w:val="00806B3A"/>
    <w:rsid w:val="00807D3F"/>
    <w:rsid w:val="00815674"/>
    <w:rsid w:val="00821239"/>
    <w:rsid w:val="00832697"/>
    <w:rsid w:val="00832DF9"/>
    <w:rsid w:val="00846241"/>
    <w:rsid w:val="0084673F"/>
    <w:rsid w:val="00847D91"/>
    <w:rsid w:val="00853698"/>
    <w:rsid w:val="008541B8"/>
    <w:rsid w:val="00861F5E"/>
    <w:rsid w:val="00862EDF"/>
    <w:rsid w:val="0087402E"/>
    <w:rsid w:val="008806B6"/>
    <w:rsid w:val="0088536A"/>
    <w:rsid w:val="00891AF9"/>
    <w:rsid w:val="00892823"/>
    <w:rsid w:val="00896237"/>
    <w:rsid w:val="00896713"/>
    <w:rsid w:val="00896B40"/>
    <w:rsid w:val="008A5862"/>
    <w:rsid w:val="008A595D"/>
    <w:rsid w:val="008A5C92"/>
    <w:rsid w:val="008A61B2"/>
    <w:rsid w:val="008B1DBA"/>
    <w:rsid w:val="008B220A"/>
    <w:rsid w:val="008B2869"/>
    <w:rsid w:val="008C2E00"/>
    <w:rsid w:val="008D10B5"/>
    <w:rsid w:val="008D1E12"/>
    <w:rsid w:val="008D3817"/>
    <w:rsid w:val="008D51CA"/>
    <w:rsid w:val="008D5A94"/>
    <w:rsid w:val="008D5ECB"/>
    <w:rsid w:val="008D7AB4"/>
    <w:rsid w:val="008E14D3"/>
    <w:rsid w:val="00902511"/>
    <w:rsid w:val="00905BAF"/>
    <w:rsid w:val="00922703"/>
    <w:rsid w:val="009238A4"/>
    <w:rsid w:val="00924827"/>
    <w:rsid w:val="00925C83"/>
    <w:rsid w:val="00926A9B"/>
    <w:rsid w:val="009274C6"/>
    <w:rsid w:val="00930046"/>
    <w:rsid w:val="00943357"/>
    <w:rsid w:val="00945082"/>
    <w:rsid w:val="00945781"/>
    <w:rsid w:val="00947725"/>
    <w:rsid w:val="00947B16"/>
    <w:rsid w:val="00956ED2"/>
    <w:rsid w:val="00957140"/>
    <w:rsid w:val="0096224C"/>
    <w:rsid w:val="0097148A"/>
    <w:rsid w:val="0097221F"/>
    <w:rsid w:val="00972401"/>
    <w:rsid w:val="009753E1"/>
    <w:rsid w:val="00975902"/>
    <w:rsid w:val="00983C76"/>
    <w:rsid w:val="00991787"/>
    <w:rsid w:val="00992C7F"/>
    <w:rsid w:val="00995E6B"/>
    <w:rsid w:val="009A0011"/>
    <w:rsid w:val="009A43E9"/>
    <w:rsid w:val="009A4943"/>
    <w:rsid w:val="009B14AC"/>
    <w:rsid w:val="009B30C3"/>
    <w:rsid w:val="009C0BF3"/>
    <w:rsid w:val="009C55DE"/>
    <w:rsid w:val="009C5665"/>
    <w:rsid w:val="009F00CD"/>
    <w:rsid w:val="009F0F0B"/>
    <w:rsid w:val="009F2D8F"/>
    <w:rsid w:val="009F3D82"/>
    <w:rsid w:val="009F78BD"/>
    <w:rsid w:val="00A00772"/>
    <w:rsid w:val="00A02601"/>
    <w:rsid w:val="00A043E9"/>
    <w:rsid w:val="00A1124C"/>
    <w:rsid w:val="00A116A7"/>
    <w:rsid w:val="00A16307"/>
    <w:rsid w:val="00A16FEA"/>
    <w:rsid w:val="00A17AC5"/>
    <w:rsid w:val="00A21029"/>
    <w:rsid w:val="00A21894"/>
    <w:rsid w:val="00A2510E"/>
    <w:rsid w:val="00A33758"/>
    <w:rsid w:val="00A37344"/>
    <w:rsid w:val="00A3790E"/>
    <w:rsid w:val="00A45379"/>
    <w:rsid w:val="00A55177"/>
    <w:rsid w:val="00A6189B"/>
    <w:rsid w:val="00A620BC"/>
    <w:rsid w:val="00A66047"/>
    <w:rsid w:val="00A741EC"/>
    <w:rsid w:val="00A81450"/>
    <w:rsid w:val="00A87485"/>
    <w:rsid w:val="00A8781F"/>
    <w:rsid w:val="00A91580"/>
    <w:rsid w:val="00A93A9C"/>
    <w:rsid w:val="00A96E91"/>
    <w:rsid w:val="00AA28E9"/>
    <w:rsid w:val="00AA66BF"/>
    <w:rsid w:val="00AB7074"/>
    <w:rsid w:val="00AB7A50"/>
    <w:rsid w:val="00AC09AA"/>
    <w:rsid w:val="00AD02B5"/>
    <w:rsid w:val="00AE4ADB"/>
    <w:rsid w:val="00AE6455"/>
    <w:rsid w:val="00AE6A63"/>
    <w:rsid w:val="00AF41E7"/>
    <w:rsid w:val="00B04053"/>
    <w:rsid w:val="00B111AC"/>
    <w:rsid w:val="00B115CB"/>
    <w:rsid w:val="00B16D4F"/>
    <w:rsid w:val="00B233D8"/>
    <w:rsid w:val="00B34052"/>
    <w:rsid w:val="00B35FA3"/>
    <w:rsid w:val="00B371B0"/>
    <w:rsid w:val="00B4776D"/>
    <w:rsid w:val="00B52D3F"/>
    <w:rsid w:val="00B53E4B"/>
    <w:rsid w:val="00B5708A"/>
    <w:rsid w:val="00B57BB2"/>
    <w:rsid w:val="00B63147"/>
    <w:rsid w:val="00B6357E"/>
    <w:rsid w:val="00B7280E"/>
    <w:rsid w:val="00B747C0"/>
    <w:rsid w:val="00B76B4B"/>
    <w:rsid w:val="00B81672"/>
    <w:rsid w:val="00B864C4"/>
    <w:rsid w:val="00B86CB3"/>
    <w:rsid w:val="00BB48B7"/>
    <w:rsid w:val="00BC6FEC"/>
    <w:rsid w:val="00BD4FDF"/>
    <w:rsid w:val="00BE0E18"/>
    <w:rsid w:val="00BE559E"/>
    <w:rsid w:val="00BF4520"/>
    <w:rsid w:val="00BF6414"/>
    <w:rsid w:val="00C02094"/>
    <w:rsid w:val="00C12439"/>
    <w:rsid w:val="00C132A0"/>
    <w:rsid w:val="00C20BB4"/>
    <w:rsid w:val="00C23A7E"/>
    <w:rsid w:val="00C27F6E"/>
    <w:rsid w:val="00C30803"/>
    <w:rsid w:val="00C30834"/>
    <w:rsid w:val="00C449FE"/>
    <w:rsid w:val="00C44A0E"/>
    <w:rsid w:val="00C471C8"/>
    <w:rsid w:val="00C52CA3"/>
    <w:rsid w:val="00C54EA4"/>
    <w:rsid w:val="00C61602"/>
    <w:rsid w:val="00C6200D"/>
    <w:rsid w:val="00C7270C"/>
    <w:rsid w:val="00C7661E"/>
    <w:rsid w:val="00C77FAA"/>
    <w:rsid w:val="00C85D0C"/>
    <w:rsid w:val="00C85E23"/>
    <w:rsid w:val="00C93457"/>
    <w:rsid w:val="00CA4FC6"/>
    <w:rsid w:val="00CB6941"/>
    <w:rsid w:val="00CB7BA3"/>
    <w:rsid w:val="00CC524F"/>
    <w:rsid w:val="00CC56AE"/>
    <w:rsid w:val="00CD2604"/>
    <w:rsid w:val="00CE160E"/>
    <w:rsid w:val="00CE334C"/>
    <w:rsid w:val="00CF102E"/>
    <w:rsid w:val="00CF37A5"/>
    <w:rsid w:val="00CF4783"/>
    <w:rsid w:val="00CF50D5"/>
    <w:rsid w:val="00D038EE"/>
    <w:rsid w:val="00D048A5"/>
    <w:rsid w:val="00D07C8A"/>
    <w:rsid w:val="00D12181"/>
    <w:rsid w:val="00D1441A"/>
    <w:rsid w:val="00D16EBD"/>
    <w:rsid w:val="00D17266"/>
    <w:rsid w:val="00D23594"/>
    <w:rsid w:val="00D24228"/>
    <w:rsid w:val="00D30C10"/>
    <w:rsid w:val="00D33200"/>
    <w:rsid w:val="00D43AB3"/>
    <w:rsid w:val="00D51B5D"/>
    <w:rsid w:val="00D530A7"/>
    <w:rsid w:val="00D5591C"/>
    <w:rsid w:val="00D564F4"/>
    <w:rsid w:val="00D56C7D"/>
    <w:rsid w:val="00D6506F"/>
    <w:rsid w:val="00D65D5C"/>
    <w:rsid w:val="00D702D1"/>
    <w:rsid w:val="00D71B59"/>
    <w:rsid w:val="00D75B6B"/>
    <w:rsid w:val="00D76427"/>
    <w:rsid w:val="00D76AEE"/>
    <w:rsid w:val="00D80901"/>
    <w:rsid w:val="00D84234"/>
    <w:rsid w:val="00D85B7B"/>
    <w:rsid w:val="00D979F5"/>
    <w:rsid w:val="00DA0055"/>
    <w:rsid w:val="00DA41DE"/>
    <w:rsid w:val="00DB11DC"/>
    <w:rsid w:val="00DB7B2D"/>
    <w:rsid w:val="00DC047A"/>
    <w:rsid w:val="00DC0C88"/>
    <w:rsid w:val="00DC73C4"/>
    <w:rsid w:val="00DD3787"/>
    <w:rsid w:val="00DD4F93"/>
    <w:rsid w:val="00DD62AC"/>
    <w:rsid w:val="00DE08F9"/>
    <w:rsid w:val="00DE0EE4"/>
    <w:rsid w:val="00DE362F"/>
    <w:rsid w:val="00DE4BB8"/>
    <w:rsid w:val="00DE5B4A"/>
    <w:rsid w:val="00E02610"/>
    <w:rsid w:val="00E14316"/>
    <w:rsid w:val="00E17214"/>
    <w:rsid w:val="00E229F1"/>
    <w:rsid w:val="00E27135"/>
    <w:rsid w:val="00E42609"/>
    <w:rsid w:val="00E43CE8"/>
    <w:rsid w:val="00E46F17"/>
    <w:rsid w:val="00E5493C"/>
    <w:rsid w:val="00E57FCE"/>
    <w:rsid w:val="00E730BA"/>
    <w:rsid w:val="00E81B59"/>
    <w:rsid w:val="00E82165"/>
    <w:rsid w:val="00E84B67"/>
    <w:rsid w:val="00E9322A"/>
    <w:rsid w:val="00EA34EC"/>
    <w:rsid w:val="00EB14D6"/>
    <w:rsid w:val="00EB19A8"/>
    <w:rsid w:val="00EC02BE"/>
    <w:rsid w:val="00EC4C2B"/>
    <w:rsid w:val="00ED10F5"/>
    <w:rsid w:val="00EE475A"/>
    <w:rsid w:val="00EE5CDF"/>
    <w:rsid w:val="00EF02EB"/>
    <w:rsid w:val="00EF122B"/>
    <w:rsid w:val="00EF2536"/>
    <w:rsid w:val="00EF298C"/>
    <w:rsid w:val="00EF53E3"/>
    <w:rsid w:val="00F02F80"/>
    <w:rsid w:val="00F04809"/>
    <w:rsid w:val="00F1006D"/>
    <w:rsid w:val="00F1522A"/>
    <w:rsid w:val="00F243F2"/>
    <w:rsid w:val="00F27E86"/>
    <w:rsid w:val="00F32276"/>
    <w:rsid w:val="00F47715"/>
    <w:rsid w:val="00F505ED"/>
    <w:rsid w:val="00F5241B"/>
    <w:rsid w:val="00F541BD"/>
    <w:rsid w:val="00F54B6A"/>
    <w:rsid w:val="00F57C99"/>
    <w:rsid w:val="00F605CF"/>
    <w:rsid w:val="00F66DB0"/>
    <w:rsid w:val="00F76CC7"/>
    <w:rsid w:val="00F76DFA"/>
    <w:rsid w:val="00F76E64"/>
    <w:rsid w:val="00F9080C"/>
    <w:rsid w:val="00F97232"/>
    <w:rsid w:val="00F97968"/>
    <w:rsid w:val="00FA2ABE"/>
    <w:rsid w:val="00FA2E3B"/>
    <w:rsid w:val="00FB1170"/>
    <w:rsid w:val="00FB358D"/>
    <w:rsid w:val="00FC498E"/>
    <w:rsid w:val="00FD0393"/>
    <w:rsid w:val="00FD19DC"/>
    <w:rsid w:val="00FD4D08"/>
    <w:rsid w:val="00FE091C"/>
    <w:rsid w:val="00FE16A7"/>
    <w:rsid w:val="00FF2A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77F5E"/>
  <w15:docId w15:val="{2AE16BF3-AB77-42C8-85F0-521E5A7D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7678"/>
  </w:style>
  <w:style w:type="paragraph" w:styleId="1">
    <w:name w:val="heading 1"/>
    <w:basedOn w:val="a"/>
    <w:next w:val="a"/>
    <w:link w:val="10"/>
    <w:qFormat/>
    <w:rsid w:val="0093004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4F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35FA3"/>
    <w:rPr>
      <w:color w:val="0000FF" w:themeColor="hyperlink"/>
      <w:u w:val="single"/>
    </w:rPr>
  </w:style>
  <w:style w:type="table" w:styleId="a5">
    <w:name w:val="Table Grid"/>
    <w:basedOn w:val="a1"/>
    <w:rsid w:val="00FE09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nhideWhenUsed/>
    <w:rsid w:val="00D76427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17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7214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rsid w:val="00716465"/>
    <w:pPr>
      <w:autoSpaceDE w:val="0"/>
      <w:autoSpaceDN w:val="0"/>
      <w:adjustRightInd w:val="0"/>
      <w:spacing w:after="0" w:line="240" w:lineRule="auto"/>
      <w:jc w:val="both"/>
    </w:pPr>
    <w:rPr>
      <w:rFonts w:ascii="PragmaticaC" w:eastAsia="Times New Roman" w:hAnsi="PragmaticaC" w:cs="PragmaticaC"/>
      <w:color w:val="000000"/>
      <w:sz w:val="18"/>
      <w:szCs w:val="18"/>
    </w:rPr>
  </w:style>
  <w:style w:type="character" w:customStyle="1" w:styleId="aa">
    <w:name w:val="Основной текст Знак"/>
    <w:basedOn w:val="a0"/>
    <w:link w:val="a9"/>
    <w:uiPriority w:val="99"/>
    <w:rsid w:val="00716465"/>
    <w:rPr>
      <w:rFonts w:ascii="PragmaticaC" w:eastAsia="Times New Roman" w:hAnsi="PragmaticaC" w:cs="PragmaticaC"/>
      <w:color w:val="000000"/>
      <w:sz w:val="18"/>
      <w:szCs w:val="18"/>
    </w:rPr>
  </w:style>
  <w:style w:type="paragraph" w:customStyle="1" w:styleId="ab">
    <w:name w:val="Заголовок в тексте"/>
    <w:uiPriority w:val="99"/>
    <w:rsid w:val="00716465"/>
    <w:pPr>
      <w:tabs>
        <w:tab w:val="left" w:pos="645"/>
      </w:tabs>
      <w:autoSpaceDE w:val="0"/>
      <w:autoSpaceDN w:val="0"/>
      <w:adjustRightInd w:val="0"/>
      <w:spacing w:after="0" w:line="280" w:lineRule="atLeast"/>
    </w:pPr>
    <w:rPr>
      <w:rFonts w:ascii="PragmaticaC" w:eastAsia="Times New Roman" w:hAnsi="PragmaticaC" w:cs="PragmaticaC"/>
      <w:b/>
      <w:bCs/>
      <w:color w:val="000000"/>
      <w:sz w:val="28"/>
      <w:szCs w:val="28"/>
    </w:rPr>
  </w:style>
  <w:style w:type="character" w:styleId="ac">
    <w:name w:val="Strong"/>
    <w:basedOn w:val="a0"/>
    <w:uiPriority w:val="22"/>
    <w:qFormat/>
    <w:rsid w:val="00716465"/>
    <w:rPr>
      <w:b/>
      <w:bCs/>
    </w:rPr>
  </w:style>
  <w:style w:type="character" w:styleId="ad">
    <w:name w:val="Emphasis"/>
    <w:basedOn w:val="a0"/>
    <w:uiPriority w:val="20"/>
    <w:qFormat/>
    <w:rsid w:val="00716465"/>
    <w:rPr>
      <w:i/>
      <w:iCs/>
    </w:rPr>
  </w:style>
  <w:style w:type="paragraph" w:styleId="ae">
    <w:name w:val="No Spacing"/>
    <w:uiPriority w:val="1"/>
    <w:qFormat/>
    <w:rsid w:val="00716465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Default">
    <w:name w:val="Default"/>
    <w:rsid w:val="007164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header"/>
    <w:basedOn w:val="a"/>
    <w:link w:val="af0"/>
    <w:uiPriority w:val="99"/>
    <w:semiHidden/>
    <w:unhideWhenUsed/>
    <w:rsid w:val="001C3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1C36AD"/>
  </w:style>
  <w:style w:type="paragraph" w:styleId="af1">
    <w:name w:val="footer"/>
    <w:basedOn w:val="a"/>
    <w:link w:val="af2"/>
    <w:uiPriority w:val="99"/>
    <w:unhideWhenUsed/>
    <w:rsid w:val="001C3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C36AD"/>
  </w:style>
  <w:style w:type="character" w:customStyle="1" w:styleId="10">
    <w:name w:val="Заголовок 1 Знак"/>
    <w:basedOn w:val="a0"/>
    <w:link w:val="1"/>
    <w:rsid w:val="00930046"/>
    <w:rPr>
      <w:rFonts w:ascii="Times New Roman" w:eastAsia="Times New Roman" w:hAnsi="Times New Roman" w:cs="Times New Roman"/>
      <w:sz w:val="28"/>
      <w:szCs w:val="28"/>
    </w:rPr>
  </w:style>
  <w:style w:type="paragraph" w:styleId="af3">
    <w:name w:val="Body Text Indent"/>
    <w:basedOn w:val="a"/>
    <w:link w:val="af4"/>
    <w:uiPriority w:val="99"/>
    <w:semiHidden/>
    <w:unhideWhenUsed/>
    <w:rsid w:val="00AF41E7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AF41E7"/>
  </w:style>
  <w:style w:type="character" w:customStyle="1" w:styleId="submenu-table">
    <w:name w:val="submenu-table"/>
    <w:basedOn w:val="a0"/>
    <w:rsid w:val="0014667F"/>
  </w:style>
  <w:style w:type="paragraph" w:customStyle="1" w:styleId="c3">
    <w:name w:val="c3"/>
    <w:basedOn w:val="a"/>
    <w:rsid w:val="0014667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4667F"/>
  </w:style>
  <w:style w:type="paragraph" w:styleId="2">
    <w:name w:val="Body Text Indent 2"/>
    <w:basedOn w:val="a"/>
    <w:link w:val="20"/>
    <w:uiPriority w:val="99"/>
    <w:semiHidden/>
    <w:unhideWhenUsed/>
    <w:rsid w:val="00925C8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25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7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4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7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9345">
                          <w:marLeft w:val="0"/>
                          <w:marRight w:val="0"/>
                          <w:marTop w:val="77"/>
                          <w:marBottom w:val="77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413817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584331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7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8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1751">
                      <w:marLeft w:val="0"/>
                      <w:marRight w:val="4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11860">
                          <w:blockQuote w:val="1"/>
                          <w:marLeft w:val="0"/>
                          <w:marRight w:val="0"/>
                          <w:marTop w:val="0"/>
                          <w:marBottom w:val="245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323154">
                          <w:blockQuote w:val="1"/>
                          <w:marLeft w:val="0"/>
                          <w:marRight w:val="0"/>
                          <w:marTop w:val="0"/>
                          <w:marBottom w:val="245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63771">
                              <w:blockQuote w:val="1"/>
                              <w:marLeft w:val="0"/>
                              <w:marRight w:val="0"/>
                              <w:marTop w:val="0"/>
                              <w:marBottom w:val="245"/>
                              <w:divBdr>
                                <w:top w:val="none" w:sz="0" w:space="0" w:color="auto"/>
                                <w:left w:val="single" w:sz="36" w:space="12" w:color="EEEE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6787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245"/>
                                  <w:divBdr>
                                    <w:top w:val="none" w:sz="0" w:space="0" w:color="auto"/>
                                    <w:left w:val="single" w:sz="36" w:space="12" w:color="EEEEEE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1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9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2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2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53943">
                      <w:marLeft w:val="0"/>
                      <w:marRight w:val="4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6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3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16996">
                      <w:marLeft w:val="0"/>
                      <w:marRight w:val="4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vovlechenie/" TargetMode="External"/><Relationship Id="rId13" Type="http://schemas.openxmlformats.org/officeDocument/2006/relationships/hyperlink" Target="http://images.yandex.ru/yandsearch?text=%D0%BA%D0%B0%D1%80%D1%82%D0%B8%D0%BD%D0%BA%D0%B8%20%D1%81%D1%8B%D1%80%20%D1%8F%D0%B9%D1%86%D0%BE%20%D0%BC%D0%BE%D0%BB%D0%BE%D0%BA%D0%BE&amp;img_url=http://wallpaper.goodfon.ru/wallpaper/previews/335558-n.jpg&amp;pos=0&amp;uinfo=sw-1263-sh-685-fw-1038-fh-479-pd-1&amp;rpt=simage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images.yandex.ru/#!/yandsearch?source=wiz&amp;uinfo=sw-1263-sh-685-fw-1038-fh-479-pd-1&amp;text=&#1082;&#1072;&#1088;&#1090;&#1080;&#1085;&#1082;&#1080; &#1074;&#1080;&#1090;&#1072;&#1084;&#1080;&#1085;&#1099;&amp;noreask=1&amp;pos=14&amp;lr=10902&amp;rpt=simage&amp;img_url=http%3A%2F%2Fwww.wherewoman.ru%2Fuploads%2Fposts%2F2011-11%2F1320643730_vitamin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gi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yandsearch?text=%D0%BA%D0%B0%D1%80%D1%82%D0%B8%D0%BD%D0%BA%D0%B8%20%D0%BE%D0%B2%D0%BE%D1%89%D0%B8%20%D0%B8%20%D1%84%D1%80%D1%83%D0%BA%D1%82%D1%8B&amp;img_url=http://img-fotki.yandex.ru/get/3/flashtuchka.3e/0_c36a_449d93f4_XL&amp;pos=8&amp;uinfo=sw-1263-sh-685-fw-1038-fh-479-pd-1&amp;rpt=simage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festival.1september.ru/articles/571297/pril9.doc" TargetMode="External"/><Relationship Id="rId19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nauchno_issledovatelmzskaya_deyatelmznostmz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5E7B7-8D6C-491C-A9B5-F0C1ADE68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1</Pages>
  <Words>11329</Words>
  <Characters>64577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ГБОУ НАО Средняя школа №3</cp:lastModifiedBy>
  <cp:revision>76</cp:revision>
  <cp:lastPrinted>2014-10-20T07:28:00Z</cp:lastPrinted>
  <dcterms:created xsi:type="dcterms:W3CDTF">2014-10-20T10:00:00Z</dcterms:created>
  <dcterms:modified xsi:type="dcterms:W3CDTF">2022-09-23T05:25:00Z</dcterms:modified>
</cp:coreProperties>
</file>